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4CBACA">
      <w:pPr>
        <w:rPr>
          <w:sz w:val="28"/>
          <w:szCs w:val="28"/>
        </w:rPr>
      </w:pPr>
      <w:r>
        <w:t xml:space="preserve">     </w:t>
      </w:r>
      <w:r>
        <w:rPr>
          <w:rFonts w:hint="default"/>
          <w:lang w:val="ru-RU"/>
        </w:rPr>
        <w:t xml:space="preserve">                                                    </w:t>
      </w:r>
      <w:bookmarkStart w:id="0" w:name="_GoBack"/>
      <w:bookmarkEnd w:id="0"/>
      <w:r>
        <w:rPr>
          <w:sz w:val="28"/>
          <w:szCs w:val="28"/>
        </w:rPr>
        <w:t>РОССИЙСКАЯ   ФЕДЕРАЦИЯ</w:t>
      </w:r>
    </w:p>
    <w:p w14:paraId="37691F7B">
      <w:pPr>
        <w:jc w:val="center"/>
        <w:rPr>
          <w:sz w:val="28"/>
          <w:szCs w:val="28"/>
        </w:rPr>
      </w:pPr>
      <w:r>
        <w:rPr>
          <w:sz w:val="28"/>
          <w:szCs w:val="28"/>
        </w:rPr>
        <w:t>ТУЛЬСКАЯ   ОБЛАСТЬ</w:t>
      </w:r>
    </w:p>
    <w:p w14:paraId="21BACE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казенное общеобразовательное учреждение</w:t>
      </w:r>
    </w:p>
    <w:p w14:paraId="027F8B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«Козьминская начальная  школа»</w:t>
      </w:r>
    </w:p>
    <w:p w14:paraId="0FD88195">
      <w:pPr>
        <w:pBdr>
          <w:bottom w:val="single" w:color="00000A" w:sz="12" w:space="1"/>
        </w:pBdr>
        <w:rPr>
          <w:rFonts w:ascii="Erika" w:hAnsi="Erika"/>
          <w:b/>
          <w:spacing w:val="40"/>
          <w:sz w:val="32"/>
          <w:szCs w:val="32"/>
        </w:rPr>
      </w:pPr>
    </w:p>
    <w:p w14:paraId="47223781">
      <w:pPr>
        <w:jc w:val="center"/>
      </w:pPr>
      <w:r>
        <w:t>301883, Тульская область,  Ефремовский район, посёлок Козьминский - 49</w:t>
      </w:r>
    </w:p>
    <w:p w14:paraId="6B5F80A7">
      <w:pPr>
        <w:jc w:val="center"/>
      </w:pPr>
      <w:r>
        <w:t>телефон (48741) 9-48-34,  e-mail: kozmin.nsh.efremov@tularegion.org</w:t>
      </w:r>
    </w:p>
    <w:p w14:paraId="5A26CFEF">
      <w:pPr>
        <w:pStyle w:val="10"/>
        <w:rPr>
          <w:spacing w:val="40"/>
          <w:sz w:val="28"/>
          <w:szCs w:val="28"/>
        </w:rPr>
      </w:pPr>
      <w:r>
        <w:t xml:space="preserve"> </w:t>
      </w:r>
    </w:p>
    <w:p w14:paraId="288DFB81">
      <w:pPr>
        <w:pStyle w:val="6"/>
      </w:pPr>
    </w:p>
    <w:p w14:paraId="70AC59BD">
      <w:pPr>
        <w:pStyle w:val="6"/>
        <w:spacing w:before="114"/>
      </w:pPr>
    </w:p>
    <w:p w14:paraId="3BDE5BB6">
      <w:pPr>
        <w:spacing w:before="0" w:line="280" w:lineRule="auto"/>
        <w:ind w:left="539" w:right="6765" w:firstLine="0"/>
        <w:jc w:val="left"/>
        <w:rPr>
          <w:sz w:val="20"/>
        </w:rPr>
      </w:pPr>
      <w:r>
        <w:rPr>
          <w:sz w:val="20"/>
        </w:rPr>
        <w:t>Рассмотрено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принято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z w:val="20"/>
        </w:rPr>
        <w:t>заседании педагогического</w:t>
      </w:r>
      <w:r>
        <w:rPr>
          <w:spacing w:val="40"/>
          <w:sz w:val="20"/>
        </w:rPr>
        <w:t xml:space="preserve"> </w:t>
      </w:r>
      <w:r>
        <w:rPr>
          <w:sz w:val="20"/>
        </w:rPr>
        <w:t>совета</w:t>
      </w:r>
    </w:p>
    <w:p w14:paraId="62C66BB1">
      <w:pPr>
        <w:spacing w:before="0" w:line="220" w:lineRule="exact"/>
        <w:ind w:left="590" w:right="0" w:firstLine="0"/>
        <w:jc w:val="left"/>
        <w:rPr>
          <w:sz w:val="20"/>
        </w:rPr>
      </w:pPr>
      <w:r>
        <w:rPr>
          <w:sz w:val="20"/>
        </w:rPr>
        <w:t>Протокол</w:t>
      </w:r>
      <w:r>
        <w:rPr>
          <w:spacing w:val="-5"/>
          <w:sz w:val="20"/>
        </w:rPr>
        <w:t xml:space="preserve"> </w:t>
      </w:r>
      <w:r>
        <w:rPr>
          <w:sz w:val="20"/>
        </w:rPr>
        <w:t>№1</w:t>
      </w:r>
      <w:r>
        <w:rPr>
          <w:spacing w:val="46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30.08.20</w:t>
      </w:r>
      <w:r>
        <w:rPr>
          <w:rFonts w:hint="default"/>
          <w:sz w:val="20"/>
          <w:lang w:val="ru-RU"/>
        </w:rPr>
        <w:t>20</w:t>
      </w:r>
      <w:r>
        <w:rPr>
          <w:spacing w:val="1"/>
          <w:sz w:val="20"/>
        </w:rPr>
        <w:t xml:space="preserve"> </w:t>
      </w:r>
      <w:r>
        <w:rPr>
          <w:spacing w:val="-5"/>
          <w:sz w:val="20"/>
        </w:rPr>
        <w:t>г.</w:t>
      </w:r>
    </w:p>
    <w:p w14:paraId="1DB9350C">
      <w:pPr>
        <w:pStyle w:val="6"/>
        <w:rPr>
          <w:sz w:val="20"/>
        </w:rPr>
      </w:pPr>
    </w:p>
    <w:p w14:paraId="0D47B02B">
      <w:pPr>
        <w:pStyle w:val="6"/>
        <w:rPr>
          <w:sz w:val="20"/>
        </w:rPr>
      </w:pPr>
    </w:p>
    <w:p w14:paraId="0979524D">
      <w:pPr>
        <w:pStyle w:val="6"/>
        <w:rPr>
          <w:sz w:val="20"/>
        </w:rPr>
      </w:pPr>
    </w:p>
    <w:p w14:paraId="10981922">
      <w:pPr>
        <w:pStyle w:val="6"/>
        <w:rPr>
          <w:sz w:val="20"/>
        </w:rPr>
      </w:pPr>
    </w:p>
    <w:p w14:paraId="700D642C">
      <w:pPr>
        <w:pStyle w:val="6"/>
        <w:spacing w:before="13"/>
        <w:rPr>
          <w:sz w:val="20"/>
        </w:rPr>
      </w:pPr>
    </w:p>
    <w:p w14:paraId="49739326">
      <w:pPr>
        <w:spacing w:before="0"/>
        <w:ind w:left="71" w:right="138" w:firstLine="0"/>
        <w:jc w:val="center"/>
        <w:rPr>
          <w:b/>
          <w:sz w:val="26"/>
        </w:rPr>
      </w:pPr>
      <w:r>
        <w:rPr>
          <w:b/>
          <w:spacing w:val="-2"/>
          <w:sz w:val="26"/>
        </w:rPr>
        <w:t>ПОЛОЖЕНИЕ</w:t>
      </w:r>
    </w:p>
    <w:p w14:paraId="482B3185">
      <w:pPr>
        <w:spacing w:before="28" w:line="261" w:lineRule="auto"/>
        <w:ind w:left="1195" w:right="1299" w:firstLine="730"/>
        <w:jc w:val="left"/>
        <w:rPr>
          <w:b/>
          <w:sz w:val="26"/>
        </w:rPr>
      </w:pPr>
      <w:r>
        <w:rPr>
          <w:b/>
          <w:sz w:val="26"/>
        </w:rPr>
        <w:t>об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контроля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предметных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достижений, нормах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оценок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обучающихся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начального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муниципального</w:t>
      </w:r>
      <w:r>
        <w:rPr>
          <w:b/>
          <w:spacing w:val="80"/>
          <w:w w:val="150"/>
          <w:sz w:val="26"/>
        </w:rPr>
        <w:t xml:space="preserve"> </w:t>
      </w:r>
      <w:r>
        <w:rPr>
          <w:b/>
          <w:sz w:val="26"/>
        </w:rPr>
        <w:t>казенного</w:t>
      </w:r>
      <w:r>
        <w:rPr>
          <w:b/>
          <w:spacing w:val="73"/>
          <w:w w:val="150"/>
          <w:sz w:val="26"/>
        </w:rPr>
        <w:t xml:space="preserve"> </w:t>
      </w:r>
      <w:r>
        <w:rPr>
          <w:b/>
          <w:sz w:val="26"/>
        </w:rPr>
        <w:t>общеобразовательного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учреждения</w:t>
      </w:r>
    </w:p>
    <w:p w14:paraId="212B09F2">
      <w:pPr>
        <w:spacing w:before="2"/>
        <w:ind w:left="3115" w:right="0" w:firstLine="0"/>
        <w:jc w:val="left"/>
        <w:rPr>
          <w:b/>
          <w:sz w:val="26"/>
        </w:rPr>
      </w:pPr>
      <w:r>
        <w:rPr>
          <w:b/>
          <w:sz w:val="26"/>
        </w:rPr>
        <w:t>«</w:t>
      </w:r>
      <w:r>
        <w:rPr>
          <w:b/>
          <w:sz w:val="26"/>
          <w:lang w:val="ru-RU"/>
        </w:rPr>
        <w:t>Козьмин</w:t>
      </w:r>
      <w:r>
        <w:rPr>
          <w:b/>
          <w:sz w:val="26"/>
        </w:rPr>
        <w:t>ская</w:t>
      </w:r>
      <w:r>
        <w:rPr>
          <w:b/>
          <w:spacing w:val="72"/>
          <w:w w:val="150"/>
          <w:sz w:val="26"/>
        </w:rPr>
        <w:t xml:space="preserve"> </w:t>
      </w:r>
      <w:r>
        <w:rPr>
          <w:b/>
          <w:sz w:val="26"/>
        </w:rPr>
        <w:t>начальная</w:t>
      </w:r>
      <w:r>
        <w:rPr>
          <w:b/>
          <w:spacing w:val="69"/>
          <w:w w:val="150"/>
          <w:sz w:val="26"/>
        </w:rPr>
        <w:t xml:space="preserve"> </w:t>
      </w:r>
      <w:r>
        <w:rPr>
          <w:b/>
          <w:spacing w:val="-2"/>
          <w:sz w:val="26"/>
        </w:rPr>
        <w:t>школа»</w:t>
      </w:r>
    </w:p>
    <w:p w14:paraId="4F4ED655">
      <w:pPr>
        <w:pStyle w:val="2"/>
        <w:numPr>
          <w:ilvl w:val="0"/>
          <w:numId w:val="1"/>
        </w:numPr>
        <w:tabs>
          <w:tab w:val="left" w:pos="344"/>
        </w:tabs>
        <w:spacing w:before="281" w:after="0" w:line="240" w:lineRule="auto"/>
        <w:ind w:left="344" w:right="0" w:hanging="229"/>
        <w:jc w:val="left"/>
      </w:pPr>
      <w:r>
        <w:rPr>
          <w:spacing w:val="-2"/>
        </w:rPr>
        <w:t>Общие</w:t>
      </w:r>
      <w:r>
        <w:rPr>
          <w:spacing w:val="-6"/>
        </w:rPr>
        <w:t xml:space="preserve"> </w:t>
      </w:r>
      <w:r>
        <w:rPr>
          <w:spacing w:val="-2"/>
        </w:rPr>
        <w:t>положения</w:t>
      </w:r>
    </w:p>
    <w:p w14:paraId="4F6E9416">
      <w:pPr>
        <w:pStyle w:val="8"/>
        <w:numPr>
          <w:ilvl w:val="1"/>
          <w:numId w:val="1"/>
        </w:numPr>
        <w:tabs>
          <w:tab w:val="left" w:pos="522"/>
        </w:tabs>
        <w:spacing w:before="132" w:after="0" w:line="240" w:lineRule="auto"/>
        <w:ind w:left="522" w:right="0" w:hanging="397"/>
        <w:jc w:val="left"/>
        <w:rPr>
          <w:sz w:val="24"/>
        </w:rPr>
      </w:pPr>
      <w:r>
        <w:rPr>
          <w:sz w:val="24"/>
        </w:rPr>
        <w:t>Настоящее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соответствии:</w:t>
      </w:r>
    </w:p>
    <w:p w14:paraId="672C7650">
      <w:pPr>
        <w:pStyle w:val="6"/>
        <w:spacing w:before="8" w:line="272" w:lineRule="exact"/>
        <w:ind w:left="106"/>
      </w:pPr>
      <w:r>
        <w:t>-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ФЗ</w:t>
      </w:r>
      <w:r>
        <w:rPr>
          <w:spacing w:val="-4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9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rPr>
          <w:spacing w:val="-2"/>
        </w:rPr>
        <w:t>Федерации».</w:t>
      </w:r>
    </w:p>
    <w:p w14:paraId="1F9D07C1">
      <w:pPr>
        <w:pStyle w:val="8"/>
        <w:numPr>
          <w:ilvl w:val="1"/>
          <w:numId w:val="1"/>
        </w:numPr>
        <w:tabs>
          <w:tab w:val="left" w:pos="615"/>
          <w:tab w:val="left" w:pos="1781"/>
          <w:tab w:val="left" w:pos="3849"/>
          <w:tab w:val="left" w:pos="5097"/>
          <w:tab w:val="left" w:pos="6499"/>
          <w:tab w:val="left" w:pos="7497"/>
          <w:tab w:val="left" w:pos="9014"/>
          <w:tab w:val="left" w:pos="9379"/>
        </w:tabs>
        <w:spacing w:before="0" w:after="0" w:line="240" w:lineRule="auto"/>
        <w:ind w:left="102" w:right="24" w:firstLine="29"/>
        <w:jc w:val="left"/>
        <w:rPr>
          <w:sz w:val="24"/>
        </w:rPr>
      </w:pPr>
      <w:r>
        <w:rPr>
          <w:sz w:val="24"/>
        </w:rPr>
        <w:t>Настоящее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определяет основы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оценки предметных,</w:t>
      </w:r>
      <w:r>
        <w:rPr>
          <w:spacing w:val="17"/>
          <w:sz w:val="24"/>
        </w:rPr>
        <w:t xml:space="preserve"> </w:t>
      </w:r>
      <w:r>
        <w:rPr>
          <w:sz w:val="24"/>
        </w:rPr>
        <w:t>метапредметных результатов,</w:t>
      </w:r>
      <w:r>
        <w:rPr>
          <w:spacing w:val="8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80"/>
          <w:sz w:val="24"/>
        </w:rPr>
        <w:t xml:space="preserve"> </w:t>
      </w:r>
      <w:r>
        <w:rPr>
          <w:sz w:val="24"/>
        </w:rPr>
        <w:t>форм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80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80"/>
          <w:sz w:val="24"/>
        </w:rPr>
        <w:t xml:space="preserve"> </w:t>
      </w:r>
      <w:r>
        <w:rPr>
          <w:sz w:val="24"/>
        </w:rPr>
        <w:t>аттестации 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требованиями </w:t>
      </w:r>
      <w:r>
        <w:rPr>
          <w:spacing w:val="-2"/>
          <w:sz w:val="24"/>
        </w:rPr>
        <w:t>Федерального</w:t>
      </w:r>
      <w:r>
        <w:rPr>
          <w:sz w:val="24"/>
        </w:rPr>
        <w:tab/>
      </w:r>
      <w:r>
        <w:rPr>
          <w:spacing w:val="-2"/>
          <w:sz w:val="24"/>
        </w:rPr>
        <w:t>государственного</w:t>
      </w:r>
      <w:r>
        <w:rPr>
          <w:sz w:val="24"/>
        </w:rPr>
        <w:tab/>
      </w:r>
      <w:r>
        <w:rPr>
          <w:spacing w:val="-2"/>
          <w:sz w:val="24"/>
        </w:rPr>
        <w:t>стандарта</w:t>
      </w:r>
      <w:r>
        <w:rPr>
          <w:sz w:val="24"/>
        </w:rPr>
        <w:tab/>
      </w:r>
      <w:r>
        <w:rPr>
          <w:spacing w:val="-2"/>
          <w:sz w:val="24"/>
        </w:rPr>
        <w:t>начального</w:t>
      </w:r>
      <w:r>
        <w:rPr>
          <w:sz w:val="24"/>
        </w:rPr>
        <w:tab/>
      </w:r>
      <w:r>
        <w:rPr>
          <w:spacing w:val="-2"/>
          <w:sz w:val="24"/>
        </w:rPr>
        <w:t>общего</w:t>
      </w:r>
      <w:r>
        <w:rPr>
          <w:sz w:val="24"/>
        </w:rPr>
        <w:tab/>
      </w:r>
      <w:r>
        <w:rPr>
          <w:spacing w:val="-2"/>
          <w:sz w:val="24"/>
        </w:rPr>
        <w:t>образования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является </w:t>
      </w:r>
      <w:r>
        <w:rPr>
          <w:sz w:val="24"/>
        </w:rPr>
        <w:t>обязательным для исполнения.</w:t>
      </w:r>
    </w:p>
    <w:p w14:paraId="2B95F691">
      <w:pPr>
        <w:pStyle w:val="8"/>
        <w:numPr>
          <w:ilvl w:val="1"/>
          <w:numId w:val="1"/>
        </w:numPr>
        <w:tabs>
          <w:tab w:val="left" w:pos="605"/>
        </w:tabs>
        <w:spacing w:before="0" w:after="0" w:line="240" w:lineRule="auto"/>
        <w:ind w:left="102" w:right="33" w:firstLine="24"/>
        <w:jc w:val="left"/>
        <w:rPr>
          <w:sz w:val="24"/>
        </w:rPr>
      </w:pPr>
      <w:r>
        <w:rPr>
          <w:sz w:val="24"/>
        </w:rPr>
        <w:t>Настоящее</w:t>
      </w:r>
      <w:r>
        <w:rPr>
          <w:spacing w:val="3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4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30"/>
          <w:sz w:val="24"/>
        </w:rPr>
        <w:t xml:space="preserve"> </w:t>
      </w:r>
      <w:r>
        <w:rPr>
          <w:sz w:val="24"/>
        </w:rPr>
        <w:t>актом</w:t>
      </w:r>
      <w:r>
        <w:rPr>
          <w:spacing w:val="30"/>
          <w:sz w:val="24"/>
        </w:rPr>
        <w:t xml:space="preserve"> </w:t>
      </w:r>
      <w:r>
        <w:rPr>
          <w:sz w:val="24"/>
        </w:rPr>
        <w:t>МКОУ</w:t>
      </w:r>
      <w:r>
        <w:rPr>
          <w:spacing w:val="39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lang w:val="ru-RU"/>
        </w:rPr>
        <w:t>Козьмин</w:t>
      </w:r>
      <w:r>
        <w:rPr>
          <w:sz w:val="24"/>
        </w:rPr>
        <w:t>ская</w:t>
      </w:r>
      <w:r>
        <w:rPr>
          <w:spacing w:val="35"/>
          <w:sz w:val="24"/>
        </w:rPr>
        <w:t xml:space="preserve"> </w:t>
      </w:r>
      <w:r>
        <w:rPr>
          <w:sz w:val="24"/>
        </w:rPr>
        <w:t>НШ»</w:t>
      </w:r>
      <w:r>
        <w:rPr>
          <w:spacing w:val="3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0"/>
          <w:sz w:val="24"/>
        </w:rPr>
        <w:t xml:space="preserve"> </w:t>
      </w:r>
      <w:r>
        <w:rPr>
          <w:sz w:val="24"/>
        </w:rPr>
        <w:t>школа), разработанным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целью</w:t>
      </w:r>
      <w:r>
        <w:rPr>
          <w:spacing w:val="40"/>
          <w:sz w:val="24"/>
        </w:rPr>
        <w:t xml:space="preserve"> </w:t>
      </w:r>
      <w:r>
        <w:rPr>
          <w:sz w:val="24"/>
        </w:rPr>
        <w:t>разъяснения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40"/>
          <w:sz w:val="24"/>
        </w:rPr>
        <w:t xml:space="preserve"> </w:t>
      </w:r>
      <w:r>
        <w:rPr>
          <w:sz w:val="24"/>
        </w:rPr>
        <w:t>форм</w:t>
      </w:r>
      <w:r>
        <w:rPr>
          <w:spacing w:val="40"/>
          <w:sz w:val="24"/>
        </w:rPr>
        <w:t xml:space="preserve"> </w:t>
      </w:r>
      <w:r>
        <w:rPr>
          <w:sz w:val="24"/>
        </w:rPr>
        <w:t>и порядка промежуточной аттестации обучающихся 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 реализации ФГОС НОО.</w:t>
      </w:r>
    </w:p>
    <w:p w14:paraId="32150714">
      <w:pPr>
        <w:pStyle w:val="8"/>
        <w:numPr>
          <w:ilvl w:val="1"/>
          <w:numId w:val="1"/>
        </w:numPr>
        <w:tabs>
          <w:tab w:val="left" w:pos="610"/>
          <w:tab w:val="left" w:pos="1306"/>
          <w:tab w:val="left" w:pos="2088"/>
          <w:tab w:val="left" w:pos="3100"/>
          <w:tab w:val="left" w:pos="4057"/>
          <w:tab w:val="left" w:pos="4713"/>
          <w:tab w:val="left" w:pos="5990"/>
          <w:tab w:val="left" w:pos="7781"/>
          <w:tab w:val="left" w:pos="9091"/>
        </w:tabs>
        <w:spacing w:before="0" w:after="0" w:line="242" w:lineRule="auto"/>
        <w:ind w:left="97" w:right="34" w:firstLine="29"/>
        <w:jc w:val="left"/>
        <w:rPr>
          <w:sz w:val="24"/>
        </w:rPr>
      </w:pPr>
      <w:r>
        <w:rPr>
          <w:sz w:val="24"/>
        </w:rPr>
        <w:t>Настоящее</w:t>
      </w:r>
      <w:r>
        <w:rPr>
          <w:spacing w:val="80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80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школы, </w:t>
      </w:r>
      <w:r>
        <w:rPr>
          <w:spacing w:val="-2"/>
          <w:sz w:val="24"/>
        </w:rPr>
        <w:t>имеющим</w:t>
      </w:r>
      <w:r>
        <w:rPr>
          <w:sz w:val="24"/>
        </w:rPr>
        <w:tab/>
      </w:r>
      <w:r>
        <w:rPr>
          <w:spacing w:val="-4"/>
          <w:sz w:val="24"/>
        </w:rPr>
        <w:t>право</w:t>
      </w:r>
      <w:r>
        <w:rPr>
          <w:sz w:val="24"/>
        </w:rPr>
        <w:tab/>
      </w:r>
      <w:r>
        <w:rPr>
          <w:spacing w:val="-2"/>
          <w:sz w:val="24"/>
        </w:rPr>
        <w:t>вносить</w:t>
      </w:r>
      <w:r>
        <w:rPr>
          <w:sz w:val="24"/>
        </w:rPr>
        <w:tab/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него</w:t>
      </w:r>
      <w:r>
        <w:rPr>
          <w:sz w:val="24"/>
        </w:rPr>
        <w:tab/>
      </w:r>
      <w:r>
        <w:rPr>
          <w:spacing w:val="-4"/>
          <w:sz w:val="24"/>
        </w:rPr>
        <w:t>свои</w:t>
      </w:r>
      <w:r>
        <w:rPr>
          <w:sz w:val="24"/>
        </w:rPr>
        <w:tab/>
      </w:r>
      <w:r>
        <w:rPr>
          <w:spacing w:val="-2"/>
          <w:sz w:val="24"/>
        </w:rPr>
        <w:t>изменения</w:t>
      </w:r>
      <w:r>
        <w:rPr>
          <w:sz w:val="24"/>
        </w:rPr>
        <w:tab/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дополнения.</w:t>
      </w:r>
      <w:r>
        <w:rPr>
          <w:sz w:val="24"/>
        </w:rPr>
        <w:tab/>
      </w:r>
      <w:r>
        <w:rPr>
          <w:spacing w:val="-2"/>
          <w:sz w:val="24"/>
        </w:rPr>
        <w:t>Настоящее</w:t>
      </w:r>
      <w:r>
        <w:rPr>
          <w:sz w:val="24"/>
        </w:rPr>
        <w:tab/>
      </w:r>
      <w:r>
        <w:rPr>
          <w:spacing w:val="-2"/>
          <w:sz w:val="24"/>
        </w:rPr>
        <w:t xml:space="preserve">Положение </w:t>
      </w:r>
      <w:r>
        <w:rPr>
          <w:sz w:val="24"/>
        </w:rPr>
        <w:t>устанавливает требования к оценке учебных достижений.</w:t>
      </w:r>
      <w:r>
        <w:rPr>
          <w:spacing w:val="34"/>
          <w:sz w:val="24"/>
        </w:rPr>
        <w:t xml:space="preserve"> </w:t>
      </w:r>
      <w:r>
        <w:rPr>
          <w:sz w:val="24"/>
        </w:rPr>
        <w:t>Настоящее Положение обязательно для обучающихся и педагогических работников школы.</w:t>
      </w:r>
    </w:p>
    <w:p w14:paraId="52C32600">
      <w:pPr>
        <w:pStyle w:val="8"/>
        <w:numPr>
          <w:ilvl w:val="1"/>
          <w:numId w:val="1"/>
        </w:numPr>
        <w:tabs>
          <w:tab w:val="left" w:pos="605"/>
        </w:tabs>
        <w:spacing w:before="0" w:after="0" w:line="242" w:lineRule="auto"/>
        <w:ind w:left="102" w:right="32" w:firstLine="24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80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школы</w:t>
      </w:r>
      <w:r>
        <w:rPr>
          <w:spacing w:val="80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80"/>
          <w:sz w:val="24"/>
        </w:rPr>
        <w:t xml:space="preserve"> </w:t>
      </w:r>
      <w:r>
        <w:rPr>
          <w:sz w:val="24"/>
        </w:rPr>
        <w:t>требований Федерального государственного образовательного стандарта и призвана обеспечить комплексный подход к оценке результатов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основной образовательной программы начального общего образования, позволяющий вести оценку предметных, метапредметных и личностных результатов начального общего образования;</w:t>
      </w:r>
    </w:p>
    <w:p w14:paraId="3AA31CD2">
      <w:pPr>
        <w:pStyle w:val="2"/>
        <w:numPr>
          <w:ilvl w:val="0"/>
          <w:numId w:val="1"/>
        </w:numPr>
        <w:tabs>
          <w:tab w:val="left" w:pos="345"/>
        </w:tabs>
        <w:spacing w:before="0" w:after="0" w:line="268" w:lineRule="exact"/>
        <w:ind w:left="345" w:right="0" w:hanging="244"/>
        <w:jc w:val="left"/>
      </w:pPr>
      <w:r>
        <w:rPr>
          <w:spacing w:val="-2"/>
        </w:rPr>
        <w:t>Принципы.</w:t>
      </w:r>
    </w:p>
    <w:p w14:paraId="5E1CF5EE">
      <w:pPr>
        <w:pStyle w:val="8"/>
        <w:numPr>
          <w:ilvl w:val="1"/>
          <w:numId w:val="1"/>
        </w:numPr>
        <w:tabs>
          <w:tab w:val="left" w:pos="461"/>
        </w:tabs>
        <w:spacing w:before="0" w:after="0" w:line="249" w:lineRule="auto"/>
        <w:ind w:left="101" w:right="182" w:firstLine="0"/>
        <w:jc w:val="left"/>
        <w:rPr>
          <w:sz w:val="22"/>
        </w:rPr>
      </w:pPr>
      <w:r>
        <w:rPr>
          <w:sz w:val="24"/>
        </w:rPr>
        <w:t>Основными</w:t>
      </w:r>
      <w:r>
        <w:rPr>
          <w:spacing w:val="80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8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80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80"/>
          <w:sz w:val="24"/>
        </w:rPr>
        <w:t xml:space="preserve"> </w:t>
      </w:r>
      <w:r>
        <w:rPr>
          <w:sz w:val="24"/>
        </w:rPr>
        <w:t>форм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80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80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 являются:</w:t>
      </w:r>
    </w:p>
    <w:p w14:paraId="2BAADAE2">
      <w:pPr>
        <w:pStyle w:val="8"/>
        <w:numPr>
          <w:ilvl w:val="2"/>
          <w:numId w:val="1"/>
        </w:numPr>
        <w:tabs>
          <w:tab w:val="left" w:pos="763"/>
        </w:tabs>
        <w:spacing w:before="0" w:after="0" w:line="254" w:lineRule="exact"/>
        <w:ind w:left="763" w:right="0" w:hanging="662"/>
        <w:jc w:val="left"/>
        <w:rPr>
          <w:sz w:val="24"/>
        </w:rPr>
      </w:pPr>
      <w:r>
        <w:rPr>
          <w:sz w:val="24"/>
        </w:rPr>
        <w:t>Критериальность:</w:t>
      </w:r>
      <w:r>
        <w:rPr>
          <w:spacing w:val="5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0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4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47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44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5C0F1176">
      <w:pPr>
        <w:pStyle w:val="6"/>
        <w:spacing w:line="242" w:lineRule="auto"/>
        <w:ind w:left="101" w:hanging="5"/>
      </w:pPr>
      <w:r>
        <w:t>требованиях стандарта к</w:t>
      </w:r>
      <w:r>
        <w:rPr>
          <w:spacing w:val="-6"/>
        </w:rPr>
        <w:t xml:space="preserve"> </w:t>
      </w:r>
      <w:r>
        <w:t>планируемым результатам. Критериями являются целевые установки: по курсу, разделу, теме, уроку, универсальные учебные действия;</w:t>
      </w:r>
    </w:p>
    <w:p w14:paraId="5731B5F3">
      <w:pPr>
        <w:pStyle w:val="8"/>
        <w:numPr>
          <w:ilvl w:val="2"/>
          <w:numId w:val="1"/>
        </w:numPr>
        <w:tabs>
          <w:tab w:val="left" w:pos="757"/>
        </w:tabs>
        <w:spacing w:before="0" w:after="0" w:line="242" w:lineRule="auto"/>
        <w:ind w:left="101" w:right="158" w:firstLine="0"/>
        <w:jc w:val="both"/>
        <w:rPr>
          <w:sz w:val="24"/>
        </w:rPr>
      </w:pPr>
      <w:r>
        <w:rPr>
          <w:sz w:val="24"/>
        </w:rPr>
        <w:t>Уровневый 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 и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оценки, заключающийся в</w:t>
      </w:r>
      <w:r>
        <w:rPr>
          <w:spacing w:val="-1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80"/>
          <w:sz w:val="24"/>
        </w:rPr>
        <w:t xml:space="preserve"> </w:t>
      </w:r>
      <w:r>
        <w:rPr>
          <w:sz w:val="24"/>
        </w:rPr>
        <w:t>средств 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на основе базового и повышенного уровней достижения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образовательных результатов в соответствии с ФГОС НОО;</w:t>
      </w:r>
    </w:p>
    <w:p w14:paraId="43FCE6EC">
      <w:pPr>
        <w:pStyle w:val="8"/>
        <w:numPr>
          <w:ilvl w:val="2"/>
          <w:numId w:val="1"/>
        </w:numPr>
        <w:tabs>
          <w:tab w:val="left" w:pos="699"/>
        </w:tabs>
        <w:spacing w:before="0" w:after="0" w:line="266" w:lineRule="exact"/>
        <w:ind w:left="699" w:right="0" w:hanging="598"/>
        <w:jc w:val="left"/>
        <w:rPr>
          <w:sz w:val="24"/>
        </w:rPr>
      </w:pPr>
      <w:r>
        <w:rPr>
          <w:sz w:val="24"/>
        </w:rPr>
        <w:t>Комплексность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суммирования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результатов;</w:t>
      </w:r>
    </w:p>
    <w:p w14:paraId="05B61227">
      <w:pPr>
        <w:pStyle w:val="8"/>
        <w:spacing w:after="0" w:line="266" w:lineRule="exact"/>
        <w:jc w:val="left"/>
        <w:rPr>
          <w:sz w:val="24"/>
        </w:rPr>
        <w:sectPr>
          <w:footerReference r:id="rId5" w:type="default"/>
          <w:type w:val="continuous"/>
          <w:pgSz w:w="12270" w:h="16930"/>
          <w:pgMar w:top="580" w:right="283" w:bottom="1380" w:left="1559" w:header="0" w:footer="1198" w:gutter="0"/>
          <w:pgNumType w:start="1"/>
          <w:cols w:space="720" w:num="1"/>
        </w:sectPr>
      </w:pPr>
    </w:p>
    <w:p w14:paraId="67ED8EE6">
      <w:pPr>
        <w:pStyle w:val="8"/>
        <w:numPr>
          <w:ilvl w:val="2"/>
          <w:numId w:val="1"/>
        </w:numPr>
        <w:tabs>
          <w:tab w:val="left" w:pos="749"/>
        </w:tabs>
        <w:spacing w:before="64" w:after="0" w:line="244" w:lineRule="auto"/>
        <w:ind w:left="49" w:right="232" w:firstLine="5"/>
        <w:jc w:val="both"/>
        <w:rPr>
          <w:sz w:val="24"/>
        </w:rPr>
      </w:pPr>
      <w:r>
        <w:rPr>
          <w:sz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Приоритет самооценки: самооценка ученика должна предшествовать оценке учителя (прогностическая самооценка предстоящей работы и ретроспективная оценка выполненной </w:t>
      </w:r>
      <w:r>
        <w:rPr>
          <w:spacing w:val="-2"/>
          <w:sz w:val="24"/>
        </w:rPr>
        <w:t>работы);</w:t>
      </w:r>
    </w:p>
    <w:p w14:paraId="6F4B1B1E">
      <w:pPr>
        <w:pStyle w:val="8"/>
        <w:numPr>
          <w:ilvl w:val="2"/>
          <w:numId w:val="1"/>
        </w:numPr>
        <w:tabs>
          <w:tab w:val="left" w:pos="736"/>
        </w:tabs>
        <w:spacing w:before="0" w:after="0" w:line="251" w:lineRule="exact"/>
        <w:ind w:left="736" w:right="0" w:hanging="682"/>
        <w:jc w:val="both"/>
        <w:rPr>
          <w:sz w:val="24"/>
        </w:rPr>
      </w:pPr>
      <w:r>
        <w:rPr>
          <w:sz w:val="24"/>
        </w:rPr>
        <w:t>Гибкость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оценка</w:t>
      </w:r>
    </w:p>
    <w:p w14:paraId="56ABE040">
      <w:pPr>
        <w:pStyle w:val="6"/>
        <w:spacing w:line="249" w:lineRule="auto"/>
        <w:ind w:left="54" w:right="231"/>
        <w:jc w:val="both"/>
      </w:pPr>
      <w:r>
        <w:t xml:space="preserve">предполагает использование различных процедур и форм оценивания образовательных </w:t>
      </w:r>
      <w:r>
        <w:rPr>
          <w:spacing w:val="-2"/>
        </w:rPr>
        <w:t>результатов;</w:t>
      </w:r>
    </w:p>
    <w:p w14:paraId="468E964A">
      <w:pPr>
        <w:pStyle w:val="8"/>
        <w:numPr>
          <w:ilvl w:val="2"/>
          <w:numId w:val="1"/>
        </w:numPr>
        <w:tabs>
          <w:tab w:val="left" w:pos="590"/>
        </w:tabs>
        <w:spacing w:before="0" w:after="0" w:line="240" w:lineRule="auto"/>
        <w:ind w:left="54" w:right="229" w:firstLine="0"/>
        <w:jc w:val="both"/>
        <w:rPr>
          <w:sz w:val="24"/>
        </w:rPr>
      </w:pPr>
      <w:r>
        <w:rPr>
          <w:sz w:val="24"/>
        </w:rPr>
        <w:t>Открытость: оценочная информация о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целях, содержании, формах 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 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 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доведена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 Информация об индивидуальных результатах обучения и развития обучающихся должна быть адресной.</w:t>
      </w:r>
    </w:p>
    <w:p w14:paraId="7684D9F5">
      <w:pPr>
        <w:pStyle w:val="2"/>
        <w:numPr>
          <w:ilvl w:val="0"/>
          <w:numId w:val="1"/>
        </w:numPr>
        <w:tabs>
          <w:tab w:val="left" w:pos="293"/>
        </w:tabs>
        <w:spacing w:before="0" w:after="0" w:line="275" w:lineRule="exact"/>
        <w:ind w:left="293" w:right="0" w:hanging="244"/>
        <w:jc w:val="left"/>
      </w:pPr>
      <w:r>
        <w:t>Контроль</w:t>
      </w:r>
      <w:r>
        <w:rPr>
          <w:spacing w:val="-7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rPr>
          <w:spacing w:val="-2"/>
        </w:rPr>
        <w:t>обучающихся.</w:t>
      </w:r>
    </w:p>
    <w:p w14:paraId="3EF0B62E">
      <w:pPr>
        <w:pStyle w:val="8"/>
        <w:numPr>
          <w:ilvl w:val="1"/>
          <w:numId w:val="1"/>
        </w:numPr>
        <w:tabs>
          <w:tab w:val="left" w:pos="503"/>
        </w:tabs>
        <w:spacing w:before="0" w:after="0" w:line="247" w:lineRule="auto"/>
        <w:ind w:left="49" w:right="234" w:firstLine="10"/>
        <w:jc w:val="left"/>
        <w:rPr>
          <w:sz w:val="24"/>
        </w:rPr>
      </w:pPr>
      <w:r>
        <w:rPr>
          <w:sz w:val="24"/>
        </w:rPr>
        <w:t>Критериями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к планируемым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2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24"/>
          <w:sz w:val="24"/>
        </w:rPr>
        <w:t xml:space="preserve"> </w:t>
      </w:r>
      <w:r>
        <w:rPr>
          <w:sz w:val="24"/>
        </w:rPr>
        <w:t>целевые установки по курсу, разделу, теме, уроку;</w:t>
      </w:r>
    </w:p>
    <w:p w14:paraId="0A88ED72">
      <w:pPr>
        <w:pStyle w:val="8"/>
        <w:numPr>
          <w:ilvl w:val="1"/>
          <w:numId w:val="1"/>
        </w:numPr>
        <w:tabs>
          <w:tab w:val="left" w:pos="561"/>
        </w:tabs>
        <w:spacing w:before="0" w:after="0" w:line="247" w:lineRule="auto"/>
        <w:ind w:left="49" w:right="230" w:firstLine="10"/>
        <w:jc w:val="left"/>
        <w:rPr>
          <w:sz w:val="24"/>
        </w:rPr>
      </w:pPr>
      <w:r>
        <w:rPr>
          <w:sz w:val="24"/>
        </w:rPr>
        <w:t>Объектами</w:t>
      </w:r>
      <w:r>
        <w:rPr>
          <w:spacing w:val="7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80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7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7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75"/>
          <w:sz w:val="24"/>
        </w:rPr>
        <w:t xml:space="preserve"> </w:t>
      </w:r>
      <w:r>
        <w:rPr>
          <w:sz w:val="24"/>
        </w:rPr>
        <w:t>универсальные учебные действия;</w:t>
      </w:r>
    </w:p>
    <w:p w14:paraId="65C6E2A1">
      <w:pPr>
        <w:pStyle w:val="8"/>
        <w:numPr>
          <w:ilvl w:val="1"/>
          <w:numId w:val="1"/>
        </w:numPr>
        <w:tabs>
          <w:tab w:val="left" w:pos="498"/>
        </w:tabs>
        <w:spacing w:before="0" w:after="0" w:line="237" w:lineRule="auto"/>
        <w:ind w:left="49" w:right="228" w:firstLine="10"/>
        <w:jc w:val="left"/>
        <w:rPr>
          <w:sz w:val="24"/>
        </w:rPr>
      </w:pPr>
      <w:r>
        <w:rPr>
          <w:sz w:val="24"/>
        </w:rPr>
        <w:t>На персонифицированную</w:t>
      </w:r>
      <w:r>
        <w:rPr>
          <w:spacing w:val="13"/>
          <w:sz w:val="24"/>
        </w:rPr>
        <w:t xml:space="preserve"> </w:t>
      </w:r>
      <w:r>
        <w:rPr>
          <w:sz w:val="24"/>
        </w:rPr>
        <w:t>итоговую оценку при получении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 образования, результаты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7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59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65"/>
          <w:sz w:val="24"/>
        </w:rPr>
        <w:t xml:space="preserve"> </w:t>
      </w:r>
      <w:r>
        <w:rPr>
          <w:sz w:val="24"/>
        </w:rPr>
        <w:t>или</w:t>
      </w:r>
      <w:r>
        <w:rPr>
          <w:spacing w:val="59"/>
          <w:sz w:val="24"/>
        </w:rPr>
        <w:t xml:space="preserve"> </w:t>
      </w:r>
      <w:r>
        <w:rPr>
          <w:spacing w:val="-2"/>
          <w:sz w:val="24"/>
        </w:rPr>
        <w:t>невозможности</w:t>
      </w:r>
    </w:p>
    <w:p w14:paraId="618E28EE">
      <w:pPr>
        <w:pStyle w:val="6"/>
        <w:spacing w:line="247" w:lineRule="auto"/>
        <w:ind w:left="54"/>
      </w:pPr>
      <w:r>
        <w:t>продолжения</w:t>
      </w:r>
      <w:r>
        <w:rPr>
          <w:spacing w:val="-3"/>
        </w:rPr>
        <w:t xml:space="preserve"> </w:t>
      </w:r>
      <w:r>
        <w:t>получения общего образования следующего уровня выносятся</w:t>
      </w:r>
      <w:r>
        <w:rPr>
          <w:spacing w:val="-6"/>
        </w:rPr>
        <w:t xml:space="preserve"> </w:t>
      </w:r>
      <w:r>
        <w:t>только предметные и метапредметные результаты.</w:t>
      </w:r>
    </w:p>
    <w:p w14:paraId="0EA0DE81">
      <w:pPr>
        <w:pStyle w:val="8"/>
        <w:numPr>
          <w:ilvl w:val="1"/>
          <w:numId w:val="1"/>
        </w:numPr>
        <w:tabs>
          <w:tab w:val="left" w:pos="647"/>
        </w:tabs>
        <w:spacing w:before="0" w:after="0" w:line="242" w:lineRule="auto"/>
        <w:ind w:left="54" w:right="218" w:firstLine="5"/>
        <w:jc w:val="both"/>
        <w:rPr>
          <w:sz w:val="24"/>
        </w:rPr>
      </w:pPr>
      <w:r>
        <w:rPr>
          <w:sz w:val="24"/>
        </w:rPr>
        <w:t>Предметом итоговой оценки является способность обучающихся решать учебно­ познавательные и учебно-практические задачи, построенные на материале опорной системы знаний с использованием средств, релевантных содержанию учебных предметов, в том числе на основе метапредметных действий.</w:t>
      </w:r>
    </w:p>
    <w:p w14:paraId="79060817">
      <w:pPr>
        <w:pStyle w:val="8"/>
        <w:numPr>
          <w:ilvl w:val="1"/>
          <w:numId w:val="1"/>
        </w:numPr>
        <w:tabs>
          <w:tab w:val="left" w:pos="526"/>
        </w:tabs>
        <w:spacing w:before="0" w:after="0" w:line="244" w:lineRule="auto"/>
        <w:ind w:left="54" w:right="224" w:firstLine="5"/>
        <w:jc w:val="both"/>
        <w:rPr>
          <w:sz w:val="24"/>
        </w:rPr>
      </w:pPr>
      <w:r>
        <w:rPr>
          <w:sz w:val="24"/>
        </w:rPr>
        <w:t>Личностные результаты обучающихся при получении начального общего 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 полном соответствии с требованиями Стандарта не подлежат итоговой оценке. Они являются предметом различного рода</w:t>
      </w:r>
      <w:r>
        <w:rPr>
          <w:spacing w:val="40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мониторинговых исследований.</w:t>
      </w:r>
    </w:p>
    <w:p w14:paraId="2D078397">
      <w:pPr>
        <w:pStyle w:val="3"/>
        <w:numPr>
          <w:ilvl w:val="1"/>
          <w:numId w:val="1"/>
        </w:numPr>
        <w:tabs>
          <w:tab w:val="left" w:pos="419"/>
        </w:tabs>
        <w:spacing w:before="0" w:after="0" w:line="271" w:lineRule="exact"/>
        <w:ind w:left="419" w:right="0" w:hanging="360"/>
        <w:jc w:val="both"/>
        <w:rPr>
          <w:b w:val="0"/>
          <w:i w:val="0"/>
          <w:sz w:val="22"/>
        </w:rPr>
      </w:pPr>
      <w:r>
        <w:t>Основными</w:t>
      </w:r>
      <w:r>
        <w:rPr>
          <w:spacing w:val="-14"/>
        </w:rPr>
        <w:t xml:space="preserve"> </w:t>
      </w:r>
      <w:r>
        <w:t>видами</w:t>
      </w:r>
      <w:r>
        <w:rPr>
          <w:spacing w:val="-13"/>
        </w:rPr>
        <w:t xml:space="preserve"> </w:t>
      </w:r>
      <w:r>
        <w:t>контроля</w:t>
      </w:r>
      <w:r>
        <w:rPr>
          <w:spacing w:val="-15"/>
        </w:rPr>
        <w:t xml:space="preserve"> </w:t>
      </w:r>
      <w:r>
        <w:rPr>
          <w:spacing w:val="-2"/>
        </w:rPr>
        <w:t>являются:</w:t>
      </w:r>
    </w:p>
    <w:p w14:paraId="47C75EE2">
      <w:pPr>
        <w:pStyle w:val="8"/>
        <w:numPr>
          <w:ilvl w:val="2"/>
          <w:numId w:val="1"/>
        </w:numPr>
        <w:tabs>
          <w:tab w:val="left" w:pos="740"/>
        </w:tabs>
        <w:spacing w:before="0" w:after="0" w:line="240" w:lineRule="auto"/>
        <w:ind w:left="54" w:right="75" w:firstLine="5"/>
        <w:jc w:val="left"/>
        <w:rPr>
          <w:sz w:val="24"/>
        </w:rPr>
      </w:pPr>
      <w:r>
        <w:rPr>
          <w:sz w:val="24"/>
        </w:rPr>
        <w:t>стартовый (предварительный) контроль.</w:t>
      </w:r>
      <w:r>
        <w:rPr>
          <w:spacing w:val="22"/>
          <w:sz w:val="24"/>
        </w:rPr>
        <w:t xml:space="preserve"> </w:t>
      </w:r>
      <w:r>
        <w:rPr>
          <w:sz w:val="24"/>
        </w:rPr>
        <w:t>Осуществляется в начале учебного года (или перед изучением новых крупных разделов). 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диагностический характер. Цель стартового контроля: зафиксировать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0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40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него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универсальные учебные действия, связанные с предстоящей деятельностью;</w:t>
      </w:r>
    </w:p>
    <w:p w14:paraId="19EA4FAE">
      <w:pPr>
        <w:pStyle w:val="8"/>
        <w:numPr>
          <w:ilvl w:val="2"/>
          <w:numId w:val="1"/>
        </w:numPr>
        <w:tabs>
          <w:tab w:val="left" w:pos="741"/>
        </w:tabs>
        <w:spacing w:before="0" w:after="0" w:line="244" w:lineRule="auto"/>
        <w:ind w:left="54" w:right="85" w:firstLine="5"/>
        <w:jc w:val="left"/>
        <w:rPr>
          <w:sz w:val="24"/>
        </w:rPr>
      </w:pPr>
      <w:r>
        <w:rPr>
          <w:sz w:val="24"/>
        </w:rPr>
        <w:t>промежуточный,</w:t>
      </w:r>
      <w:r>
        <w:rPr>
          <w:spacing w:val="40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0"/>
          <w:sz w:val="24"/>
        </w:rPr>
        <w:t xml:space="preserve"> </w:t>
      </w:r>
      <w:r>
        <w:rPr>
          <w:sz w:val="24"/>
        </w:rPr>
        <w:t>(урока,</w:t>
      </w:r>
      <w:r>
        <w:rPr>
          <w:spacing w:val="40"/>
          <w:sz w:val="24"/>
        </w:rPr>
        <w:t xml:space="preserve"> </w:t>
      </w:r>
      <w:r>
        <w:rPr>
          <w:sz w:val="24"/>
        </w:rPr>
        <w:t>темы,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40"/>
          <w:sz w:val="24"/>
        </w:rPr>
        <w:t xml:space="preserve"> </w:t>
      </w:r>
      <w:r>
        <w:rPr>
          <w:sz w:val="24"/>
        </w:rPr>
        <w:t>курса);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 осуществления учебного действия методом сравнения фактических результатов или выполненных операций с образцом;</w:t>
      </w:r>
    </w:p>
    <w:p w14:paraId="1F4788CE">
      <w:pPr>
        <w:pStyle w:val="8"/>
        <w:numPr>
          <w:ilvl w:val="2"/>
          <w:numId w:val="1"/>
        </w:numPr>
        <w:tabs>
          <w:tab w:val="left" w:pos="740"/>
        </w:tabs>
        <w:spacing w:before="0" w:after="0" w:line="247" w:lineRule="auto"/>
        <w:ind w:left="54" w:right="81" w:firstLine="5"/>
        <w:jc w:val="left"/>
        <w:rPr>
          <w:sz w:val="24"/>
        </w:rPr>
      </w:pPr>
      <w:r>
        <w:rPr>
          <w:sz w:val="24"/>
        </w:rPr>
        <w:t>контроль динамики</w:t>
      </w:r>
      <w:r>
        <w:rPr>
          <w:spacing w:val="2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8"/>
          <w:sz w:val="24"/>
        </w:rPr>
        <w:t xml:space="preserve"> </w:t>
      </w:r>
      <w:r>
        <w:rPr>
          <w:sz w:val="24"/>
        </w:rPr>
        <w:t>(система накопительной оценки портфолио);</w:t>
      </w:r>
    </w:p>
    <w:p w14:paraId="7B865143">
      <w:pPr>
        <w:pStyle w:val="8"/>
        <w:numPr>
          <w:ilvl w:val="2"/>
          <w:numId w:val="1"/>
        </w:numPr>
        <w:tabs>
          <w:tab w:val="left" w:pos="741"/>
        </w:tabs>
        <w:spacing w:before="0" w:after="0" w:line="259" w:lineRule="exact"/>
        <w:ind w:left="741" w:right="0" w:hanging="682"/>
        <w:jc w:val="left"/>
        <w:rPr>
          <w:sz w:val="24"/>
        </w:rPr>
      </w:pPr>
      <w:r>
        <w:rPr>
          <w:sz w:val="24"/>
        </w:rPr>
        <w:t>итоговый</w:t>
      </w:r>
      <w:r>
        <w:rPr>
          <w:spacing w:val="47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5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44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44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4"/>
          <w:sz w:val="24"/>
        </w:rPr>
        <w:t xml:space="preserve"> </w:t>
      </w:r>
      <w:r>
        <w:rPr>
          <w:spacing w:val="-5"/>
          <w:sz w:val="24"/>
        </w:rPr>
        <w:t>(в</w:t>
      </w:r>
    </w:p>
    <w:p w14:paraId="18B31A5B">
      <w:pPr>
        <w:pStyle w:val="6"/>
        <w:ind w:left="54"/>
      </w:pP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метапредметных)</w:t>
      </w:r>
      <w:r>
        <w:rPr>
          <w:spacing w:val="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 учебных</w:t>
      </w:r>
      <w:r>
        <w:rPr>
          <w:spacing w:val="-5"/>
        </w:rPr>
        <w:t xml:space="preserve"> </w:t>
      </w:r>
      <w:r>
        <w:t>четвертей</w:t>
      </w:r>
      <w:r>
        <w:rPr>
          <w:spacing w:val="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rPr>
          <w:spacing w:val="-2"/>
        </w:rPr>
        <w:t>года.</w:t>
      </w:r>
    </w:p>
    <w:p w14:paraId="566ED23F">
      <w:pPr>
        <w:pStyle w:val="3"/>
        <w:numPr>
          <w:ilvl w:val="1"/>
          <w:numId w:val="1"/>
        </w:numPr>
        <w:tabs>
          <w:tab w:val="left" w:pos="483"/>
        </w:tabs>
        <w:spacing w:before="0" w:after="0" w:line="274" w:lineRule="exact"/>
        <w:ind w:left="483" w:right="0" w:hanging="424"/>
        <w:jc w:val="left"/>
        <w:rPr>
          <w:b w:val="0"/>
          <w:i w:val="0"/>
        </w:rPr>
      </w:pPr>
      <w:r>
        <w:rPr>
          <w:spacing w:val="-4"/>
        </w:rPr>
        <w:t>Формы</w:t>
      </w:r>
      <w:r>
        <w:rPr>
          <w:spacing w:val="-5"/>
        </w:rPr>
        <w:t xml:space="preserve"> </w:t>
      </w:r>
      <w:r>
        <w:rPr>
          <w:spacing w:val="-2"/>
        </w:rPr>
        <w:t>контроля:</w:t>
      </w:r>
    </w:p>
    <w:p w14:paraId="3EC8ECFA">
      <w:pPr>
        <w:pStyle w:val="6"/>
        <w:spacing w:line="274" w:lineRule="exact"/>
        <w:ind w:left="59"/>
      </w:pPr>
      <w:r>
        <w:t>3.7.1</w:t>
      </w:r>
      <w:r>
        <w:rPr>
          <w:spacing w:val="61"/>
        </w:rPr>
        <w:t xml:space="preserve"> </w:t>
      </w:r>
      <w:r>
        <w:t>.стартовые</w:t>
      </w:r>
      <w:r>
        <w:rPr>
          <w:spacing w:val="-9"/>
        </w:rPr>
        <w:t xml:space="preserve"> </w:t>
      </w:r>
      <w:r>
        <w:t>диагностические</w:t>
      </w:r>
      <w:r>
        <w:rPr>
          <w:spacing w:val="-5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начало</w:t>
      </w:r>
      <w:r>
        <w:rPr>
          <w:spacing w:val="-9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года;</w:t>
      </w:r>
    </w:p>
    <w:p w14:paraId="5B3B2FB4">
      <w:pPr>
        <w:pStyle w:val="8"/>
        <w:numPr>
          <w:ilvl w:val="2"/>
          <w:numId w:val="2"/>
        </w:numPr>
        <w:tabs>
          <w:tab w:val="left" w:pos="735"/>
        </w:tabs>
        <w:spacing w:before="0" w:after="0" w:line="275" w:lineRule="exact"/>
        <w:ind w:left="735" w:right="0" w:hanging="676"/>
        <w:jc w:val="left"/>
        <w:rPr>
          <w:sz w:val="24"/>
        </w:rPr>
      </w:pPr>
      <w:r>
        <w:rPr>
          <w:sz w:val="24"/>
        </w:rPr>
        <w:t>стандартизированные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7B4E1524">
      <w:pPr>
        <w:pStyle w:val="8"/>
        <w:numPr>
          <w:ilvl w:val="2"/>
          <w:numId w:val="2"/>
        </w:numPr>
        <w:tabs>
          <w:tab w:val="left" w:pos="735"/>
        </w:tabs>
        <w:spacing w:before="0" w:after="0" w:line="275" w:lineRule="exact"/>
        <w:ind w:left="735" w:right="0" w:hanging="676"/>
        <w:jc w:val="left"/>
        <w:rPr>
          <w:sz w:val="24"/>
        </w:rPr>
      </w:pPr>
      <w:r>
        <w:rPr>
          <w:sz w:val="24"/>
        </w:rPr>
        <w:t>комплексные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69F7CC27">
      <w:pPr>
        <w:pStyle w:val="8"/>
        <w:numPr>
          <w:ilvl w:val="2"/>
          <w:numId w:val="2"/>
        </w:numPr>
        <w:tabs>
          <w:tab w:val="left" w:pos="735"/>
        </w:tabs>
        <w:spacing w:before="0" w:after="0" w:line="275" w:lineRule="exact"/>
        <w:ind w:left="735" w:right="0" w:hanging="676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(контрольные)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1004B99C">
      <w:pPr>
        <w:pStyle w:val="8"/>
        <w:numPr>
          <w:ilvl w:val="2"/>
          <w:numId w:val="2"/>
        </w:numPr>
        <w:tabs>
          <w:tab w:val="left" w:pos="738"/>
        </w:tabs>
        <w:spacing w:before="0" w:after="0" w:line="275" w:lineRule="exact"/>
        <w:ind w:left="738" w:right="0" w:hanging="676"/>
        <w:jc w:val="left"/>
        <w:rPr>
          <w:sz w:val="24"/>
        </w:rPr>
      </w:pPr>
      <w:r>
        <w:rPr>
          <w:sz w:val="24"/>
        </w:rPr>
        <w:t>самоанализ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самооценка;</w:t>
      </w:r>
    </w:p>
    <w:p w14:paraId="786934E1">
      <w:pPr>
        <w:pStyle w:val="8"/>
        <w:numPr>
          <w:ilvl w:val="2"/>
          <w:numId w:val="2"/>
        </w:numPr>
        <w:tabs>
          <w:tab w:val="left" w:pos="740"/>
        </w:tabs>
        <w:spacing w:before="0" w:after="0" w:line="273" w:lineRule="exact"/>
        <w:ind w:left="740" w:right="0" w:hanging="678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накопительные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4E6B0AE4">
      <w:pPr>
        <w:pStyle w:val="8"/>
        <w:numPr>
          <w:ilvl w:val="1"/>
          <w:numId w:val="1"/>
        </w:numPr>
        <w:tabs>
          <w:tab w:val="left" w:pos="500"/>
        </w:tabs>
        <w:spacing w:before="0" w:after="0" w:line="242" w:lineRule="auto"/>
        <w:ind w:left="59" w:right="220" w:firstLine="0"/>
        <w:jc w:val="left"/>
        <w:rPr>
          <w:sz w:val="24"/>
        </w:rPr>
      </w:pPr>
      <w:r>
        <w:rPr>
          <w:sz w:val="24"/>
        </w:rPr>
        <w:t>Количество тематических, проверочных, диагностических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и итоговых работ установлено</w:t>
      </w:r>
      <w:r>
        <w:rPr>
          <w:spacing w:val="18"/>
          <w:sz w:val="24"/>
        </w:rPr>
        <w:t xml:space="preserve"> </w:t>
      </w:r>
      <w:r>
        <w:rPr>
          <w:sz w:val="24"/>
        </w:rPr>
        <w:t>по каждому предмету в соответствии с рабочей программой.</w:t>
      </w:r>
    </w:p>
    <w:p w14:paraId="1575BAA6">
      <w:pPr>
        <w:pStyle w:val="2"/>
        <w:numPr>
          <w:ilvl w:val="0"/>
          <w:numId w:val="1"/>
        </w:numPr>
        <w:tabs>
          <w:tab w:val="left" w:pos="303"/>
        </w:tabs>
        <w:spacing w:before="0" w:after="0" w:line="272" w:lineRule="exact"/>
        <w:ind w:left="303" w:right="0" w:hanging="244"/>
        <w:jc w:val="left"/>
      </w:pPr>
      <w:r>
        <w:rPr>
          <w:spacing w:val="-2"/>
        </w:rPr>
        <w:t>Оценка результатов.</w:t>
      </w:r>
    </w:p>
    <w:p w14:paraId="4DE935FE">
      <w:pPr>
        <w:pStyle w:val="8"/>
        <w:numPr>
          <w:ilvl w:val="1"/>
          <w:numId w:val="1"/>
        </w:numPr>
        <w:tabs>
          <w:tab w:val="left" w:pos="419"/>
        </w:tabs>
        <w:spacing w:before="0" w:after="0" w:line="271" w:lineRule="exact"/>
        <w:ind w:left="419" w:right="0" w:hanging="360"/>
        <w:jc w:val="left"/>
        <w:rPr>
          <w:b/>
          <w:sz w:val="22"/>
        </w:rPr>
      </w:pPr>
      <w:r>
        <w:rPr>
          <w:b/>
          <w:sz w:val="24"/>
        </w:rPr>
        <w:t>Основными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функциями</w:t>
      </w:r>
      <w:r>
        <w:rPr>
          <w:b/>
          <w:spacing w:val="69"/>
          <w:w w:val="150"/>
          <w:sz w:val="24"/>
        </w:rPr>
        <w:t xml:space="preserve"> </w:t>
      </w:r>
      <w:r>
        <w:rPr>
          <w:b/>
          <w:sz w:val="24"/>
        </w:rPr>
        <w:t xml:space="preserve">оценки </w:t>
      </w:r>
      <w:r>
        <w:rPr>
          <w:b/>
          <w:spacing w:val="-2"/>
          <w:sz w:val="24"/>
        </w:rPr>
        <w:t>являются:</w:t>
      </w:r>
    </w:p>
    <w:p w14:paraId="375A9160">
      <w:pPr>
        <w:pStyle w:val="8"/>
        <w:numPr>
          <w:ilvl w:val="2"/>
          <w:numId w:val="1"/>
        </w:numPr>
        <w:tabs>
          <w:tab w:val="left" w:pos="741"/>
          <w:tab w:val="left" w:pos="2768"/>
        </w:tabs>
        <w:spacing w:before="0" w:after="0" w:line="254" w:lineRule="auto"/>
        <w:ind w:left="59" w:right="76" w:firstLine="0"/>
        <w:jc w:val="left"/>
        <w:rPr>
          <w:sz w:val="24"/>
        </w:rPr>
      </w:pPr>
      <w:r>
        <w:rPr>
          <w:sz w:val="24"/>
        </w:rPr>
        <w:t>мотивационная</w:t>
      </w:r>
      <w:r>
        <w:rPr>
          <w:spacing w:val="80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поощряет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её </w:t>
      </w:r>
      <w:r>
        <w:rPr>
          <w:spacing w:val="-2"/>
          <w:sz w:val="24"/>
        </w:rPr>
        <w:t>продолжение;</w:t>
      </w:r>
    </w:p>
    <w:p w14:paraId="253C9B46">
      <w:pPr>
        <w:pStyle w:val="8"/>
        <w:numPr>
          <w:ilvl w:val="2"/>
          <w:numId w:val="1"/>
        </w:numPr>
        <w:tabs>
          <w:tab w:val="left" w:pos="746"/>
          <w:tab w:val="left" w:pos="2888"/>
        </w:tabs>
        <w:spacing w:before="0" w:after="0" w:line="247" w:lineRule="exact"/>
        <w:ind w:left="746" w:right="0" w:hanging="687"/>
        <w:jc w:val="left"/>
        <w:rPr>
          <w:sz w:val="24"/>
        </w:rPr>
      </w:pPr>
      <w:r>
        <w:rPr>
          <w:sz w:val="24"/>
        </w:rPr>
        <w:t>диагностическая</w:t>
      </w:r>
      <w:r>
        <w:rPr>
          <w:spacing w:val="72"/>
          <w:sz w:val="24"/>
        </w:rPr>
        <w:t xml:space="preserve"> </w:t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z w:val="24"/>
        </w:rPr>
        <w:t>указывает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тех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иных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9"/>
          <w:w w:val="150"/>
          <w:sz w:val="24"/>
        </w:rPr>
        <w:t xml:space="preserve"> </w:t>
      </w:r>
      <w:r>
        <w:rPr>
          <w:spacing w:val="-2"/>
          <w:sz w:val="24"/>
        </w:rPr>
        <w:t>результатов</w:t>
      </w:r>
    </w:p>
    <w:p w14:paraId="090FE4AA">
      <w:pPr>
        <w:pStyle w:val="6"/>
        <w:ind w:left="54"/>
      </w:pPr>
      <w:r>
        <w:t>ученика,</w:t>
      </w:r>
      <w:r>
        <w:rPr>
          <w:spacing w:val="3"/>
        </w:rPr>
        <w:t xml:space="preserve"> </w:t>
      </w:r>
      <w:r>
        <w:t>выявляет</w:t>
      </w:r>
      <w:r>
        <w:rPr>
          <w:spacing w:val="-8"/>
        </w:rPr>
        <w:t xml:space="preserve"> </w:t>
      </w:r>
      <w:r>
        <w:t>индивидуальную</w:t>
      </w:r>
      <w:r>
        <w:rPr>
          <w:spacing w:val="-8"/>
        </w:rPr>
        <w:t xml:space="preserve"> </w:t>
      </w:r>
      <w:r>
        <w:t>динамику</w:t>
      </w:r>
      <w:r>
        <w:rPr>
          <w:spacing w:val="-1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rPr>
          <w:spacing w:val="-2"/>
        </w:rPr>
        <w:t>обучающихся;</w:t>
      </w:r>
    </w:p>
    <w:p w14:paraId="02737AE1">
      <w:pPr>
        <w:pStyle w:val="6"/>
        <w:spacing w:after="0"/>
        <w:sectPr>
          <w:footerReference r:id="rId6" w:type="default"/>
          <w:pgSz w:w="12140" w:h="16830"/>
          <w:pgMar w:top="500" w:right="141" w:bottom="1340" w:left="1559" w:header="0" w:footer="1143" w:gutter="0"/>
          <w:cols w:space="720" w:num="1"/>
        </w:sectPr>
      </w:pPr>
    </w:p>
    <w:p w14:paraId="3A7F0C52">
      <w:pPr>
        <w:pStyle w:val="8"/>
        <w:numPr>
          <w:ilvl w:val="2"/>
          <w:numId w:val="1"/>
        </w:numPr>
        <w:tabs>
          <w:tab w:val="left" w:pos="757"/>
        </w:tabs>
        <w:spacing w:before="71" w:after="0" w:line="249" w:lineRule="auto"/>
        <w:ind w:left="106" w:right="358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2880" cy="10756265"/>
            <wp:effectExtent l="0" t="0" r="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10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воспитательная -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формирует самосознание и адекватную самооценку учебной деятельности </w:t>
      </w:r>
      <w:r>
        <w:rPr>
          <w:spacing w:val="-2"/>
          <w:sz w:val="24"/>
        </w:rPr>
        <w:t>школьника;</w:t>
      </w:r>
    </w:p>
    <w:p w14:paraId="17417FDB">
      <w:pPr>
        <w:pStyle w:val="8"/>
        <w:numPr>
          <w:ilvl w:val="2"/>
          <w:numId w:val="1"/>
        </w:numPr>
        <w:tabs>
          <w:tab w:val="left" w:pos="764"/>
          <w:tab w:val="left" w:pos="2719"/>
          <w:tab w:val="left" w:pos="3069"/>
          <w:tab w:val="left" w:pos="4960"/>
          <w:tab w:val="left" w:pos="5296"/>
          <w:tab w:val="left" w:pos="6319"/>
          <w:tab w:val="left" w:pos="7773"/>
          <w:tab w:val="left" w:pos="8819"/>
          <w:tab w:val="left" w:pos="9136"/>
        </w:tabs>
        <w:spacing w:before="0" w:after="0" w:line="253" w:lineRule="exact"/>
        <w:ind w:left="764" w:right="0" w:hanging="658"/>
        <w:jc w:val="left"/>
        <w:rPr>
          <w:sz w:val="24"/>
        </w:rPr>
      </w:pPr>
      <w:r>
        <w:rPr>
          <w:spacing w:val="-2"/>
          <w:sz w:val="24"/>
        </w:rPr>
        <w:t>информационная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свидетельствует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степени</w:t>
      </w:r>
      <w:r>
        <w:rPr>
          <w:sz w:val="24"/>
        </w:rPr>
        <w:tab/>
      </w:r>
      <w:r>
        <w:rPr>
          <w:spacing w:val="-2"/>
          <w:sz w:val="24"/>
        </w:rPr>
        <w:t>успешности</w:t>
      </w:r>
      <w:r>
        <w:rPr>
          <w:sz w:val="24"/>
        </w:rPr>
        <w:tab/>
      </w:r>
      <w:r>
        <w:rPr>
          <w:spacing w:val="-2"/>
          <w:sz w:val="24"/>
        </w:rPr>
        <w:t>ученика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достижении</w:t>
      </w:r>
    </w:p>
    <w:p w14:paraId="4B09457F">
      <w:pPr>
        <w:pStyle w:val="6"/>
        <w:spacing w:line="242" w:lineRule="auto"/>
        <w:ind w:left="101" w:firstLine="9"/>
      </w:pPr>
      <w:r>
        <w:t>предметных,</w:t>
      </w:r>
      <w:r>
        <w:rPr>
          <w:spacing w:val="40"/>
        </w:rPr>
        <w:t xml:space="preserve"> </w:t>
      </w:r>
      <w:r>
        <w:t>метапредметных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НОО,</w:t>
      </w:r>
      <w:r>
        <w:rPr>
          <w:spacing w:val="40"/>
        </w:rPr>
        <w:t xml:space="preserve"> </w:t>
      </w:r>
      <w:r>
        <w:t>овладении</w:t>
      </w:r>
      <w:r>
        <w:rPr>
          <w:spacing w:val="40"/>
        </w:rPr>
        <w:t xml:space="preserve"> </w:t>
      </w:r>
      <w:r>
        <w:t>знаниями, умениями и способами деятельности, развитии способностей.</w:t>
      </w:r>
    </w:p>
    <w:p w14:paraId="6FFA2C31">
      <w:pPr>
        <w:pStyle w:val="8"/>
        <w:numPr>
          <w:ilvl w:val="1"/>
          <w:numId w:val="1"/>
        </w:numPr>
        <w:tabs>
          <w:tab w:val="left" w:pos="106"/>
          <w:tab w:val="left" w:pos="465"/>
          <w:tab w:val="left" w:pos="1168"/>
          <w:tab w:val="left" w:pos="2642"/>
          <w:tab w:val="left" w:pos="4178"/>
          <w:tab w:val="left" w:pos="5295"/>
          <w:tab w:val="left" w:pos="6932"/>
          <w:tab w:val="left" w:pos="8828"/>
        </w:tabs>
        <w:spacing w:before="0" w:after="0" w:line="242" w:lineRule="auto"/>
        <w:ind w:left="106" w:right="554" w:hanging="5"/>
        <w:jc w:val="left"/>
        <w:rPr>
          <w:sz w:val="22"/>
        </w:rPr>
      </w:pP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получении</w:t>
      </w:r>
      <w:r>
        <w:rPr>
          <w:sz w:val="24"/>
        </w:rPr>
        <w:tab/>
      </w:r>
      <w:r>
        <w:rPr>
          <w:spacing w:val="-2"/>
          <w:sz w:val="24"/>
        </w:rPr>
        <w:t>начального</w:t>
      </w:r>
      <w:r>
        <w:rPr>
          <w:sz w:val="24"/>
        </w:rPr>
        <w:tab/>
      </w:r>
      <w:r>
        <w:rPr>
          <w:spacing w:val="-2"/>
          <w:sz w:val="24"/>
        </w:rPr>
        <w:t>общего</w:t>
      </w:r>
      <w:r>
        <w:rPr>
          <w:sz w:val="24"/>
        </w:rPr>
        <w:tab/>
      </w:r>
      <w:r>
        <w:rPr>
          <w:spacing w:val="-2"/>
          <w:sz w:val="24"/>
        </w:rPr>
        <w:t>образования</w:t>
      </w:r>
      <w:r>
        <w:rPr>
          <w:sz w:val="24"/>
        </w:rPr>
        <w:tab/>
      </w:r>
      <w:r>
        <w:rPr>
          <w:spacing w:val="-2"/>
          <w:sz w:val="24"/>
        </w:rPr>
        <w:t>рекомендуется</w:t>
      </w:r>
      <w:r>
        <w:rPr>
          <w:sz w:val="24"/>
        </w:rPr>
        <w:tab/>
      </w:r>
      <w:r>
        <w:rPr>
          <w:spacing w:val="-2"/>
          <w:sz w:val="24"/>
        </w:rPr>
        <w:t xml:space="preserve">использовать </w:t>
      </w:r>
      <w:r>
        <w:rPr>
          <w:sz w:val="24"/>
        </w:rPr>
        <w:t>преимущественно внутреннюю оценку, которая включает разнообразные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методы оценивания:</w:t>
      </w:r>
    </w:p>
    <w:p w14:paraId="275837A5">
      <w:pPr>
        <w:pStyle w:val="8"/>
        <w:numPr>
          <w:ilvl w:val="0"/>
          <w:numId w:val="3"/>
        </w:numPr>
        <w:tabs>
          <w:tab w:val="left" w:pos="810"/>
          <w:tab w:val="left" w:pos="816"/>
        </w:tabs>
        <w:spacing w:before="0" w:after="0" w:line="240" w:lineRule="auto"/>
        <w:ind w:left="816" w:right="474" w:hanging="360"/>
        <w:jc w:val="both"/>
        <w:rPr>
          <w:sz w:val="24"/>
        </w:rPr>
      </w:pPr>
      <w:r>
        <w:rPr>
          <w:sz w:val="24"/>
        </w:rPr>
        <w:t>наблюдения за определенными аспектами деятельности обучающихся или их продвижением в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обучении (например, наблюдения за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совершенствованием техники чтения и письма, или за развитием коммуникативных и исследовательских умений),</w:t>
      </w:r>
    </w:p>
    <w:p w14:paraId="1F81B5B1">
      <w:pPr>
        <w:pStyle w:val="8"/>
        <w:numPr>
          <w:ilvl w:val="0"/>
          <w:numId w:val="3"/>
        </w:numPr>
        <w:tabs>
          <w:tab w:val="left" w:pos="805"/>
          <w:tab w:val="left" w:pos="816"/>
        </w:tabs>
        <w:spacing w:before="0" w:after="0" w:line="242" w:lineRule="auto"/>
        <w:ind w:left="816" w:right="470" w:hanging="360"/>
        <w:jc w:val="both"/>
        <w:rPr>
          <w:sz w:val="24"/>
        </w:rPr>
      </w:pPr>
      <w:r>
        <w:rPr>
          <w:sz w:val="24"/>
        </w:rPr>
        <w:t>оценку процесса выполнения обучающимися различного рода творческих заданий, выполняемых ими как индивидуально,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парах, группах (чтение и пересказ, участие в обсуждениях, выполнение проектов и мини-исследований и т.д.);</w:t>
      </w:r>
    </w:p>
    <w:p w14:paraId="027F829E">
      <w:pPr>
        <w:pStyle w:val="8"/>
        <w:numPr>
          <w:ilvl w:val="0"/>
          <w:numId w:val="3"/>
        </w:numPr>
        <w:tabs>
          <w:tab w:val="left" w:pos="801"/>
          <w:tab w:val="left" w:pos="816"/>
        </w:tabs>
        <w:spacing w:before="0" w:after="0" w:line="247" w:lineRule="auto"/>
        <w:ind w:left="816" w:right="476" w:hanging="360"/>
        <w:jc w:val="both"/>
        <w:rPr>
          <w:sz w:val="24"/>
        </w:rPr>
      </w:pPr>
      <w:r>
        <w:rPr>
          <w:sz w:val="24"/>
        </w:rPr>
        <w:t xml:space="preserve">тестирование (как правило, для оценки продвижения в освоении системы предметных </w:t>
      </w:r>
      <w:r>
        <w:rPr>
          <w:spacing w:val="-2"/>
          <w:sz w:val="24"/>
        </w:rPr>
        <w:t>знаний);</w:t>
      </w:r>
    </w:p>
    <w:p w14:paraId="64540B3D">
      <w:pPr>
        <w:pStyle w:val="8"/>
        <w:numPr>
          <w:ilvl w:val="0"/>
          <w:numId w:val="3"/>
        </w:numPr>
        <w:tabs>
          <w:tab w:val="left" w:pos="805"/>
          <w:tab w:val="left" w:pos="821"/>
        </w:tabs>
        <w:spacing w:before="0" w:after="0" w:line="237" w:lineRule="auto"/>
        <w:ind w:left="821" w:right="471" w:hanging="370"/>
        <w:jc w:val="both"/>
        <w:rPr>
          <w:sz w:val="24"/>
        </w:rPr>
      </w:pPr>
      <w:r>
        <w:rPr>
          <w:sz w:val="24"/>
        </w:rPr>
        <w:t>оценку открытых ответов (т.е. даваемых учеником в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свободном формате)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устных, так и письменных;</w:t>
      </w:r>
    </w:p>
    <w:p w14:paraId="1DBCB43E">
      <w:pPr>
        <w:pStyle w:val="8"/>
        <w:numPr>
          <w:ilvl w:val="0"/>
          <w:numId w:val="3"/>
        </w:numPr>
        <w:tabs>
          <w:tab w:val="left" w:pos="805"/>
          <w:tab w:val="left" w:pos="821"/>
        </w:tabs>
        <w:spacing w:before="0" w:after="0" w:line="247" w:lineRule="auto"/>
        <w:ind w:left="821" w:right="478" w:hanging="370"/>
        <w:jc w:val="both"/>
        <w:rPr>
          <w:sz w:val="24"/>
        </w:rPr>
      </w:pPr>
      <w:r>
        <w:rPr>
          <w:sz w:val="24"/>
        </w:rPr>
        <w:t>оценку закрытых или частично закрытых ответов, ограничиваемых форматом заданий (задания с выбором ответа, задания с коротким свободным ответом);</w:t>
      </w:r>
    </w:p>
    <w:p w14:paraId="08CAB0B6">
      <w:pPr>
        <w:pStyle w:val="8"/>
        <w:numPr>
          <w:ilvl w:val="0"/>
          <w:numId w:val="3"/>
        </w:numPr>
        <w:tabs>
          <w:tab w:val="left" w:pos="800"/>
          <w:tab w:val="left" w:pos="811"/>
        </w:tabs>
        <w:spacing w:before="0" w:after="0" w:line="247" w:lineRule="auto"/>
        <w:ind w:left="811" w:right="480" w:hanging="360"/>
        <w:jc w:val="both"/>
        <w:rPr>
          <w:sz w:val="24"/>
        </w:rPr>
      </w:pPr>
      <w:r>
        <w:rPr>
          <w:sz w:val="24"/>
        </w:rPr>
        <w:t>оценку результатов рефлексии обучающихся (разнообразных листов самоанализа, листов достижений, дневников обучающихся и т.п.).</w:t>
      </w:r>
    </w:p>
    <w:p w14:paraId="48D470D9">
      <w:pPr>
        <w:pStyle w:val="8"/>
        <w:numPr>
          <w:ilvl w:val="1"/>
          <w:numId w:val="1"/>
        </w:numPr>
        <w:tabs>
          <w:tab w:val="left" w:pos="465"/>
        </w:tabs>
        <w:spacing w:before="0" w:after="0" w:line="242" w:lineRule="auto"/>
        <w:ind w:left="96" w:right="467" w:firstLine="5"/>
        <w:jc w:val="both"/>
        <w:rPr>
          <w:sz w:val="22"/>
        </w:rPr>
      </w:pPr>
      <w:r>
        <w:rPr>
          <w:sz w:val="24"/>
        </w:rPr>
        <w:t>Оценивание младших школьников 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 первого года обучения осуществляются в форме словесных качественных оценок на критериальной основе, в форме письменных заключений учителя, 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 проверки самостоятельных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критериями. Использование данных форм оценивания осуществляется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методическим письмом министерства образования от</w:t>
      </w:r>
      <w:r>
        <w:rPr>
          <w:spacing w:val="-8"/>
          <w:sz w:val="24"/>
        </w:rPr>
        <w:t xml:space="preserve"> </w:t>
      </w:r>
      <w:r>
        <w:rPr>
          <w:sz w:val="24"/>
        </w:rPr>
        <w:t>03.06. 2003 № 13-51-120/13 «О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младших школьников в условиях безотметочного обучения в общеобразовательных учреждениях». В течение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l-ro года обучения в журнале и личных делах обучающихся фиксируются только пропуски уроков.</w:t>
      </w:r>
      <w:r>
        <w:rPr>
          <w:spacing w:val="80"/>
          <w:sz w:val="24"/>
        </w:rPr>
        <w:t xml:space="preserve">  </w:t>
      </w:r>
      <w:r>
        <w:rPr>
          <w:sz w:val="24"/>
        </w:rPr>
        <w:t>„</w:t>
      </w:r>
    </w:p>
    <w:p w14:paraId="0CC5F13A">
      <w:pPr>
        <w:pStyle w:val="8"/>
        <w:numPr>
          <w:ilvl w:val="1"/>
          <w:numId w:val="1"/>
        </w:numPr>
        <w:tabs>
          <w:tab w:val="left" w:pos="749"/>
        </w:tabs>
        <w:spacing w:before="0" w:after="0" w:line="254" w:lineRule="exact"/>
        <w:ind w:left="749" w:right="0" w:hanging="653"/>
        <w:jc w:val="left"/>
        <w:rPr>
          <w:sz w:val="24"/>
        </w:rPr>
      </w:pPr>
      <w:r>
        <w:rPr>
          <w:sz w:val="24"/>
        </w:rPr>
        <w:t>Успешность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9"/>
          <w:sz w:val="24"/>
        </w:rPr>
        <w:t xml:space="preserve"> </w:t>
      </w:r>
      <w:r>
        <w:rPr>
          <w:sz w:val="24"/>
        </w:rPr>
        <w:t>первоклассниками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20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9"/>
          <w:sz w:val="24"/>
        </w:rPr>
        <w:t xml:space="preserve"> </w:t>
      </w:r>
      <w:r>
        <w:rPr>
          <w:spacing w:val="-5"/>
          <w:sz w:val="24"/>
        </w:rPr>
        <w:t>на</w:t>
      </w:r>
    </w:p>
    <w:p w14:paraId="03EAC4ED">
      <w:pPr>
        <w:pStyle w:val="6"/>
        <w:ind w:left="101"/>
      </w:pPr>
      <w:r>
        <w:t>основе</w:t>
      </w:r>
      <w:r>
        <w:rPr>
          <w:spacing w:val="-14"/>
        </w:rPr>
        <w:t xml:space="preserve"> </w:t>
      </w:r>
      <w:r>
        <w:t>Листа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(Приложение</w:t>
      </w:r>
      <w:r>
        <w:rPr>
          <w:spacing w:val="13"/>
        </w:rPr>
        <w:t xml:space="preserve"> </w:t>
      </w:r>
      <w:r>
        <w:rPr>
          <w:spacing w:val="-5"/>
        </w:rPr>
        <w:t>1).</w:t>
      </w:r>
    </w:p>
    <w:p w14:paraId="3E182D8F">
      <w:pPr>
        <w:pStyle w:val="8"/>
        <w:numPr>
          <w:ilvl w:val="1"/>
          <w:numId w:val="1"/>
        </w:numPr>
        <w:tabs>
          <w:tab w:val="left" w:pos="101"/>
          <w:tab w:val="left" w:pos="572"/>
          <w:tab w:val="left" w:pos="1070"/>
          <w:tab w:val="left" w:pos="2717"/>
          <w:tab w:val="left" w:pos="3768"/>
          <w:tab w:val="left" w:pos="4181"/>
          <w:tab w:val="left" w:pos="5783"/>
          <w:tab w:val="left" w:pos="7348"/>
          <w:tab w:val="left" w:pos="9053"/>
          <w:tab w:val="left" w:pos="10055"/>
        </w:tabs>
        <w:spacing w:before="0" w:after="0" w:line="240" w:lineRule="auto"/>
        <w:ind w:left="101" w:right="356" w:hanging="5"/>
        <w:jc w:val="left"/>
        <w:rPr>
          <w:sz w:val="24"/>
        </w:rPr>
      </w:pPr>
      <w:r>
        <w:rPr>
          <w:sz w:val="24"/>
        </w:rPr>
        <w:t>Начиная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40"/>
          <w:sz w:val="24"/>
        </w:rPr>
        <w:t xml:space="preserve"> </w:t>
      </w:r>
      <w:r>
        <w:rPr>
          <w:sz w:val="24"/>
        </w:rPr>
        <w:t>2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0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0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виде</w:t>
      </w:r>
      <w:r>
        <w:rPr>
          <w:spacing w:val="40"/>
          <w:sz w:val="24"/>
        </w:rPr>
        <w:t xml:space="preserve"> </w:t>
      </w:r>
      <w:r>
        <w:rPr>
          <w:sz w:val="24"/>
        </w:rPr>
        <w:t>отметок:</w:t>
      </w:r>
      <w:r>
        <w:rPr>
          <w:spacing w:val="40"/>
          <w:sz w:val="24"/>
        </w:rPr>
        <w:t xml:space="preserve"> </w:t>
      </w:r>
      <w:r>
        <w:rPr>
          <w:sz w:val="24"/>
        </w:rPr>
        <w:t>«5»,</w:t>
      </w:r>
      <w:r>
        <w:rPr>
          <w:spacing w:val="40"/>
          <w:sz w:val="24"/>
        </w:rPr>
        <w:t xml:space="preserve"> </w:t>
      </w:r>
      <w:r>
        <w:rPr>
          <w:sz w:val="24"/>
        </w:rPr>
        <w:t>«4»,</w:t>
      </w:r>
      <w:r>
        <w:rPr>
          <w:spacing w:val="40"/>
          <w:sz w:val="24"/>
        </w:rPr>
        <w:t xml:space="preserve"> </w:t>
      </w:r>
      <w:r>
        <w:rPr>
          <w:sz w:val="24"/>
        </w:rPr>
        <w:t>«3»,</w:t>
      </w:r>
      <w:r>
        <w:rPr>
          <w:spacing w:val="40"/>
          <w:sz w:val="24"/>
        </w:rPr>
        <w:t xml:space="preserve"> </w:t>
      </w:r>
      <w:r>
        <w:rPr>
          <w:sz w:val="24"/>
        </w:rPr>
        <w:t>«2»</w:t>
      </w:r>
      <w:r>
        <w:rPr>
          <w:spacing w:val="40"/>
          <w:sz w:val="24"/>
        </w:rPr>
        <w:t xml:space="preserve"> 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журнал</w:t>
      </w:r>
      <w:r>
        <w:rPr>
          <w:sz w:val="24"/>
        </w:rPr>
        <w:tab/>
      </w:r>
      <w:r>
        <w:rPr>
          <w:spacing w:val="-2"/>
          <w:sz w:val="24"/>
        </w:rPr>
        <w:t>выставляются</w:t>
      </w:r>
      <w:r>
        <w:rPr>
          <w:sz w:val="24"/>
        </w:rPr>
        <w:tab/>
      </w:r>
      <w:r>
        <w:rPr>
          <w:spacing w:val="-2"/>
          <w:sz w:val="24"/>
        </w:rPr>
        <w:t>отметки</w:t>
      </w:r>
      <w:r>
        <w:rPr>
          <w:sz w:val="24"/>
        </w:rPr>
        <w:tab/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тематические</w:t>
      </w:r>
      <w:r>
        <w:rPr>
          <w:sz w:val="24"/>
        </w:rPr>
        <w:tab/>
      </w:r>
      <w:r>
        <w:rPr>
          <w:spacing w:val="-2"/>
          <w:sz w:val="24"/>
        </w:rPr>
        <w:t>проверочные</w:t>
      </w:r>
      <w:r>
        <w:rPr>
          <w:sz w:val="24"/>
        </w:rPr>
        <w:tab/>
      </w:r>
      <w:r>
        <w:rPr>
          <w:spacing w:val="-2"/>
          <w:sz w:val="24"/>
        </w:rPr>
        <w:t>(контрольные)</w:t>
      </w:r>
      <w:r>
        <w:rPr>
          <w:sz w:val="24"/>
        </w:rPr>
        <w:tab/>
      </w:r>
      <w:r>
        <w:rPr>
          <w:spacing w:val="-2"/>
          <w:sz w:val="24"/>
        </w:rPr>
        <w:t>работы,</w:t>
      </w:r>
      <w:r>
        <w:rPr>
          <w:sz w:val="24"/>
        </w:rPr>
        <w:tab/>
      </w:r>
      <w:r>
        <w:rPr>
          <w:spacing w:val="-6"/>
          <w:sz w:val="24"/>
        </w:rPr>
        <w:t xml:space="preserve">за </w:t>
      </w:r>
      <w:r>
        <w:rPr>
          <w:sz w:val="24"/>
        </w:rPr>
        <w:t>стандартизированные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40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4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40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наизусть, </w:t>
      </w:r>
      <w:r>
        <w:rPr>
          <w:spacing w:val="-2"/>
          <w:sz w:val="24"/>
        </w:rPr>
        <w:t>пересказы.</w:t>
      </w:r>
    </w:p>
    <w:p w14:paraId="3FC17FF1">
      <w:pPr>
        <w:pStyle w:val="2"/>
        <w:numPr>
          <w:ilvl w:val="0"/>
          <w:numId w:val="1"/>
        </w:numPr>
        <w:tabs>
          <w:tab w:val="left" w:pos="423"/>
        </w:tabs>
        <w:spacing w:before="0" w:after="0" w:line="240" w:lineRule="auto"/>
        <w:ind w:left="423" w:right="0" w:hanging="322"/>
        <w:jc w:val="left"/>
      </w:pPr>
      <w:r>
        <w:rPr>
          <w:spacing w:val="-2"/>
        </w:rPr>
        <w:t>Норма</w:t>
      </w:r>
      <w:r>
        <w:rPr>
          <w:spacing w:val="-11"/>
        </w:rPr>
        <w:t xml:space="preserve"> </w:t>
      </w:r>
      <w:r>
        <w:rPr>
          <w:spacing w:val="-2"/>
        </w:rPr>
        <w:t>оценок</w:t>
      </w:r>
    </w:p>
    <w:p w14:paraId="474DC2C6">
      <w:pPr>
        <w:pStyle w:val="8"/>
        <w:numPr>
          <w:ilvl w:val="1"/>
          <w:numId w:val="4"/>
        </w:numPr>
        <w:tabs>
          <w:tab w:val="left" w:pos="494"/>
        </w:tabs>
        <w:spacing w:before="0" w:after="0" w:line="270" w:lineRule="exact"/>
        <w:ind w:left="494" w:right="0" w:hanging="393"/>
        <w:jc w:val="left"/>
        <w:rPr>
          <w:b/>
          <w:sz w:val="24"/>
        </w:rPr>
      </w:pPr>
      <w:r>
        <w:rPr>
          <w:b/>
          <w:sz w:val="24"/>
        </w:rPr>
        <w:t>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чтение</w:t>
      </w:r>
    </w:p>
    <w:p w14:paraId="1D7DD29B">
      <w:pPr>
        <w:pStyle w:val="8"/>
        <w:numPr>
          <w:ilvl w:val="2"/>
          <w:numId w:val="4"/>
        </w:numPr>
        <w:tabs>
          <w:tab w:val="left" w:pos="1339"/>
        </w:tabs>
        <w:spacing w:before="0" w:after="0" w:line="240" w:lineRule="auto"/>
        <w:ind w:left="96" w:right="466" w:firstLine="705"/>
        <w:jc w:val="both"/>
        <w:rPr>
          <w:sz w:val="24"/>
        </w:rPr>
      </w:pPr>
      <w:r>
        <w:rPr>
          <w:sz w:val="24"/>
        </w:rPr>
        <w:t>Текущий контроль по чтению проходит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 уроке 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 индивидуального или фронтального устного опроса: чтение текста, пересказ содержания произведения (полно, кратко, выборочно),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выразительное 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листа. Осуществляется на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изучаемых программных произведений в основном в устной форме. Возможны и письменные работы -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1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 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события), 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самостоятельные работы с книгой, иллюстрациями и оглавлением. Целесообразно для этого использовать и тестовые задания типа "закончи предложение", "найди правильный ответ", "найди ошибку" и</w:t>
      </w:r>
      <w:r>
        <w:rPr>
          <w:spacing w:val="-5"/>
          <w:sz w:val="24"/>
        </w:rPr>
        <w:t xml:space="preserve"> </w:t>
      </w:r>
      <w:r>
        <w:rPr>
          <w:sz w:val="24"/>
        </w:rPr>
        <w:t>т.п.</w:t>
      </w:r>
    </w:p>
    <w:p w14:paraId="6BB23AF0">
      <w:pPr>
        <w:pStyle w:val="8"/>
        <w:numPr>
          <w:ilvl w:val="2"/>
          <w:numId w:val="4"/>
        </w:numPr>
        <w:tabs>
          <w:tab w:val="left" w:pos="1405"/>
        </w:tabs>
        <w:spacing w:before="0" w:after="0" w:line="237" w:lineRule="auto"/>
        <w:ind w:left="96" w:right="477" w:firstLine="705"/>
        <w:jc w:val="both"/>
        <w:rPr>
          <w:sz w:val="24"/>
        </w:rPr>
      </w:pPr>
      <w:r>
        <w:rPr>
          <w:sz w:val="24"/>
        </w:rPr>
        <w:t>Тематический контроль проводится после изучения определенной темы и может проходить как в устной, так и в письменной форме. Письменная работа также может быть проведена в виде тестовых заданий, построенных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предмета чтения.</w:t>
      </w:r>
    </w:p>
    <w:p w14:paraId="78A6E8A8">
      <w:pPr>
        <w:pStyle w:val="8"/>
        <w:numPr>
          <w:ilvl w:val="2"/>
          <w:numId w:val="5"/>
        </w:numPr>
        <w:tabs>
          <w:tab w:val="left" w:pos="2160"/>
        </w:tabs>
        <w:spacing w:before="0" w:after="0" w:line="240" w:lineRule="auto"/>
        <w:ind w:left="91" w:right="31" w:firstLine="715"/>
        <w:jc w:val="left"/>
        <w:rPr>
          <w:sz w:val="24"/>
        </w:rPr>
      </w:pPr>
      <w:r>
        <w:rPr>
          <w:sz w:val="24"/>
        </w:rPr>
        <w:t>Итоговый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77"/>
          <w:sz w:val="24"/>
        </w:rPr>
        <w:t xml:space="preserve"> </w:t>
      </w:r>
      <w:r>
        <w:rPr>
          <w:sz w:val="24"/>
        </w:rPr>
        <w:t>по</w:t>
      </w:r>
      <w:r>
        <w:rPr>
          <w:spacing w:val="77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8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76"/>
          <w:sz w:val="24"/>
        </w:rPr>
        <w:t xml:space="preserve"> </w:t>
      </w:r>
      <w:r>
        <w:rPr>
          <w:sz w:val="24"/>
        </w:rPr>
        <w:t>вслух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77"/>
          <w:sz w:val="24"/>
        </w:rPr>
        <w:t xml:space="preserve"> </w:t>
      </w:r>
      <w:r>
        <w:rPr>
          <w:sz w:val="24"/>
        </w:rPr>
        <w:t>индивидуально.</w:t>
      </w:r>
      <w:r>
        <w:rPr>
          <w:spacing w:val="77"/>
          <w:sz w:val="24"/>
        </w:rPr>
        <w:t xml:space="preserve"> </w:t>
      </w:r>
      <w:r>
        <w:rPr>
          <w:sz w:val="24"/>
        </w:rPr>
        <w:t>Д проверки</w:t>
      </w:r>
      <w:r>
        <w:rPr>
          <w:spacing w:val="40"/>
          <w:sz w:val="24"/>
        </w:rPr>
        <w:t xml:space="preserve"> </w:t>
      </w:r>
      <w:r>
        <w:rPr>
          <w:sz w:val="24"/>
        </w:rPr>
        <w:t>подбираются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лексике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40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тексты.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выборе текста осуществляется</w:t>
      </w:r>
      <w:r>
        <w:rPr>
          <w:spacing w:val="31"/>
          <w:sz w:val="24"/>
        </w:rPr>
        <w:t xml:space="preserve"> </w:t>
      </w:r>
      <w:r>
        <w:rPr>
          <w:sz w:val="24"/>
        </w:rPr>
        <w:t>подсчет количества слов (слово "средней" длины равно 6 знакам, к знакам относят как букву, так и пробел между словами). Для проверки понимания текста учитель задает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 чтения вопросы. Проверка навыка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 "про себя" проводится фронтально или группами.</w:t>
      </w:r>
    </w:p>
    <w:p w14:paraId="49BCCC94">
      <w:pPr>
        <w:pStyle w:val="8"/>
        <w:spacing w:after="0" w:line="240" w:lineRule="auto"/>
        <w:jc w:val="left"/>
        <w:rPr>
          <w:sz w:val="24"/>
        </w:rPr>
        <w:sectPr>
          <w:footerReference r:id="rId7" w:type="default"/>
          <w:pgSz w:w="12290" w:h="16940"/>
          <w:pgMar w:top="520" w:right="0" w:bottom="1380" w:left="1559" w:header="0" w:footer="1187" w:gutter="0"/>
          <w:cols w:space="720" w:num="1"/>
        </w:sectPr>
      </w:pPr>
    </w:p>
    <w:p w14:paraId="76BCE2A0">
      <w:pPr>
        <w:pStyle w:val="8"/>
        <w:numPr>
          <w:ilvl w:val="2"/>
          <w:numId w:val="5"/>
        </w:numPr>
        <w:tabs>
          <w:tab w:val="left" w:pos="1424"/>
        </w:tabs>
        <w:spacing w:before="71" w:after="0" w:line="240" w:lineRule="auto"/>
        <w:ind w:left="1424" w:right="0" w:hanging="588"/>
        <w:jc w:val="left"/>
        <w:rPr>
          <w:sz w:val="24"/>
        </w:rPr>
      </w:pPr>
      <w:r>
        <w:rPr>
          <w:sz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6530" cy="10753090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530" cy="1075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Нормы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техники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(слов/мин.)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норме.</w:t>
      </w:r>
    </w:p>
    <w:p w14:paraId="6BD2D913">
      <w:pPr>
        <w:pStyle w:val="6"/>
        <w:spacing w:before="61"/>
        <w:rPr>
          <w:sz w:val="20"/>
        </w:rPr>
      </w:pPr>
    </w:p>
    <w:tbl>
      <w:tblPr>
        <w:tblStyle w:val="5"/>
        <w:tblW w:w="0" w:type="auto"/>
        <w:tblInd w:w="43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6"/>
        <w:gridCol w:w="3028"/>
        <w:gridCol w:w="2390"/>
        <w:gridCol w:w="1856"/>
      </w:tblGrid>
      <w:tr w14:paraId="047979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326" w:type="dxa"/>
          </w:tcPr>
          <w:p w14:paraId="2273322C">
            <w:pPr>
              <w:pStyle w:val="9"/>
              <w:spacing w:line="259" w:lineRule="exact"/>
              <w:ind w:left="3" w:right="4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3028" w:type="dxa"/>
          </w:tcPr>
          <w:p w14:paraId="32DC8423">
            <w:pPr>
              <w:pStyle w:val="9"/>
              <w:spacing w:line="259" w:lineRule="exact"/>
              <w:ind w:left="45" w:right="107"/>
              <w:jc w:val="center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2"/>
                <w:sz w:val="24"/>
              </w:rPr>
              <w:t xml:space="preserve"> контроль</w:t>
            </w:r>
          </w:p>
        </w:tc>
        <w:tc>
          <w:tcPr>
            <w:tcW w:w="2390" w:type="dxa"/>
          </w:tcPr>
          <w:p w14:paraId="14F67D58">
            <w:pPr>
              <w:pStyle w:val="9"/>
              <w:spacing w:line="259" w:lineRule="exact"/>
              <w:ind w:left="51" w:righ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w="1856" w:type="dxa"/>
          </w:tcPr>
          <w:p w14:paraId="614CB1C0">
            <w:pPr>
              <w:pStyle w:val="9"/>
              <w:spacing w:line="259" w:lineRule="exact"/>
              <w:ind w:left="550" w:righ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полугодие</w:t>
            </w:r>
          </w:p>
        </w:tc>
      </w:tr>
      <w:tr w14:paraId="2B052B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326" w:type="dxa"/>
          </w:tcPr>
          <w:p w14:paraId="170B00FC">
            <w:pPr>
              <w:pStyle w:val="9"/>
              <w:spacing w:line="261" w:lineRule="exact"/>
              <w:ind w:right="4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28" w:type="dxa"/>
          </w:tcPr>
          <w:p w14:paraId="748EDF6E">
            <w:pPr>
              <w:pStyle w:val="9"/>
              <w:spacing w:before="41"/>
              <w:rPr>
                <w:sz w:val="8"/>
              </w:rPr>
            </w:pPr>
          </w:p>
          <w:p w14:paraId="1E9BF436">
            <w:pPr>
              <w:pStyle w:val="9"/>
              <w:ind w:right="107"/>
              <w:jc w:val="center"/>
              <w:rPr>
                <w:sz w:val="8"/>
              </w:rPr>
            </w:pPr>
            <w:r>
              <w:rPr>
                <w:spacing w:val="-10"/>
                <w:sz w:val="8"/>
              </w:rPr>
              <w:t>-</w:t>
            </w:r>
          </w:p>
        </w:tc>
        <w:tc>
          <w:tcPr>
            <w:tcW w:w="2390" w:type="dxa"/>
          </w:tcPr>
          <w:p w14:paraId="29EC45F8">
            <w:pPr>
              <w:pStyle w:val="9"/>
              <w:spacing w:before="41"/>
              <w:rPr>
                <w:sz w:val="8"/>
              </w:rPr>
            </w:pPr>
          </w:p>
          <w:p w14:paraId="386A3600">
            <w:pPr>
              <w:pStyle w:val="9"/>
              <w:ind w:left="16" w:right="51"/>
              <w:jc w:val="center"/>
              <w:rPr>
                <w:sz w:val="8"/>
              </w:rPr>
            </w:pPr>
            <w:r>
              <w:rPr>
                <w:spacing w:val="-10"/>
                <w:sz w:val="8"/>
              </w:rPr>
              <w:t>-</w:t>
            </w:r>
          </w:p>
        </w:tc>
        <w:tc>
          <w:tcPr>
            <w:tcW w:w="1856" w:type="dxa"/>
          </w:tcPr>
          <w:p w14:paraId="271EE313">
            <w:pPr>
              <w:pStyle w:val="9"/>
              <w:spacing w:line="261" w:lineRule="exact"/>
              <w:ind w:left="55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14:paraId="00F068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26" w:type="dxa"/>
          </w:tcPr>
          <w:p w14:paraId="795DA3F5">
            <w:pPr>
              <w:pStyle w:val="9"/>
              <w:spacing w:line="265" w:lineRule="exact"/>
              <w:ind w:left="10" w:right="4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28" w:type="dxa"/>
          </w:tcPr>
          <w:p w14:paraId="2E045D98">
            <w:pPr>
              <w:pStyle w:val="9"/>
              <w:spacing w:line="265" w:lineRule="exact"/>
              <w:ind w:left="42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390" w:type="dxa"/>
          </w:tcPr>
          <w:p w14:paraId="7619ED45">
            <w:pPr>
              <w:pStyle w:val="9"/>
              <w:spacing w:line="265" w:lineRule="exact"/>
              <w:ind w:left="28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856" w:type="dxa"/>
          </w:tcPr>
          <w:p w14:paraId="2A745A9E">
            <w:pPr>
              <w:pStyle w:val="9"/>
              <w:spacing w:line="265" w:lineRule="exact"/>
              <w:ind w:left="5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 w14:paraId="6BC07D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326" w:type="dxa"/>
          </w:tcPr>
          <w:p w14:paraId="3C736869">
            <w:pPr>
              <w:pStyle w:val="9"/>
              <w:spacing w:before="3" w:line="268" w:lineRule="exact"/>
              <w:ind w:left="20" w:right="4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28" w:type="dxa"/>
          </w:tcPr>
          <w:p w14:paraId="327BC937">
            <w:pPr>
              <w:pStyle w:val="9"/>
              <w:spacing w:before="8" w:line="263" w:lineRule="exact"/>
              <w:ind w:left="44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2390" w:type="dxa"/>
          </w:tcPr>
          <w:p w14:paraId="39737C16">
            <w:pPr>
              <w:pStyle w:val="9"/>
              <w:spacing w:line="271" w:lineRule="exact"/>
              <w:ind w:left="34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856" w:type="dxa"/>
          </w:tcPr>
          <w:p w14:paraId="5EE9731B">
            <w:pPr>
              <w:pStyle w:val="9"/>
              <w:spacing w:line="271" w:lineRule="exact"/>
              <w:ind w:left="5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14:paraId="27B2B8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326" w:type="dxa"/>
          </w:tcPr>
          <w:p w14:paraId="6E18A4BC">
            <w:pPr>
              <w:pStyle w:val="9"/>
              <w:spacing w:line="261" w:lineRule="exact"/>
              <w:ind w:right="4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28" w:type="dxa"/>
          </w:tcPr>
          <w:p w14:paraId="723D7D39">
            <w:pPr>
              <w:pStyle w:val="9"/>
              <w:spacing w:before="5" w:line="256" w:lineRule="exact"/>
              <w:ind w:left="34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2390" w:type="dxa"/>
          </w:tcPr>
          <w:p w14:paraId="427C037F">
            <w:pPr>
              <w:pStyle w:val="9"/>
              <w:spacing w:line="261" w:lineRule="exact"/>
              <w:ind w:left="39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856" w:type="dxa"/>
          </w:tcPr>
          <w:p w14:paraId="5E011D6C">
            <w:pPr>
              <w:pStyle w:val="9"/>
              <w:spacing w:line="261" w:lineRule="exact"/>
              <w:ind w:left="506"/>
              <w:jc w:val="center"/>
              <w:rPr>
                <w:sz w:val="24"/>
              </w:rPr>
            </w:pPr>
            <w:r>
              <w:rPr>
                <w:spacing w:val="12"/>
                <w:sz w:val="24"/>
              </w:rPr>
              <w:t>95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16"/>
                <w:sz w:val="24"/>
              </w:rPr>
              <w:t>-</w:t>
            </w:r>
            <w:r>
              <w:rPr>
                <w:spacing w:val="11"/>
                <w:sz w:val="24"/>
              </w:rPr>
              <w:t>100</w:t>
            </w:r>
          </w:p>
        </w:tc>
      </w:tr>
    </w:tbl>
    <w:p w14:paraId="5434B5C6">
      <w:pPr>
        <w:pStyle w:val="6"/>
        <w:spacing w:before="6"/>
      </w:pPr>
    </w:p>
    <w:p w14:paraId="0B86B828">
      <w:pPr>
        <w:pStyle w:val="8"/>
        <w:numPr>
          <w:ilvl w:val="2"/>
          <w:numId w:val="5"/>
        </w:numPr>
        <w:tabs>
          <w:tab w:val="left" w:pos="1420"/>
        </w:tabs>
        <w:spacing w:before="1" w:after="0" w:line="240" w:lineRule="auto"/>
        <w:ind w:left="1420" w:right="0" w:hanging="584"/>
        <w:jc w:val="left"/>
        <w:rPr>
          <w:sz w:val="24"/>
        </w:rPr>
      </w:pPr>
      <w:r>
        <w:rPr>
          <w:spacing w:val="9"/>
          <w:sz w:val="24"/>
        </w:rPr>
        <w:t>Классификация</w:t>
      </w:r>
      <w:r>
        <w:rPr>
          <w:spacing w:val="4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недочетов,</w:t>
      </w:r>
      <w:r>
        <w:rPr>
          <w:spacing w:val="38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отметки</w:t>
      </w:r>
    </w:p>
    <w:p w14:paraId="40B9EF24">
      <w:pPr>
        <w:spacing w:before="2" w:line="275" w:lineRule="exact"/>
        <w:ind w:left="894" w:right="0" w:firstLine="0"/>
        <w:jc w:val="left"/>
        <w:rPr>
          <w:i/>
          <w:sz w:val="24"/>
        </w:rPr>
      </w:pPr>
      <w:r>
        <w:rPr>
          <w:i/>
          <w:spacing w:val="-2"/>
          <w:sz w:val="24"/>
        </w:rPr>
        <w:t>Ошибки:</w:t>
      </w:r>
    </w:p>
    <w:p w14:paraId="4711F406">
      <w:pPr>
        <w:pStyle w:val="8"/>
        <w:numPr>
          <w:ilvl w:val="0"/>
          <w:numId w:val="6"/>
        </w:numPr>
        <w:tabs>
          <w:tab w:val="left" w:pos="490"/>
        </w:tabs>
        <w:spacing w:before="0" w:after="0" w:line="275" w:lineRule="exact"/>
        <w:ind w:left="490" w:right="0" w:hanging="370"/>
        <w:jc w:val="left"/>
        <w:rPr>
          <w:sz w:val="24"/>
        </w:rPr>
      </w:pPr>
      <w:r>
        <w:rPr>
          <w:sz w:val="24"/>
        </w:rPr>
        <w:t>искажения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читаемых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10"/>
          <w:sz w:val="24"/>
        </w:rPr>
        <w:t xml:space="preserve"> </w:t>
      </w:r>
      <w:r>
        <w:rPr>
          <w:sz w:val="24"/>
        </w:rPr>
        <w:t>(замена,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перестановка,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букв,</w:t>
      </w:r>
      <w:r>
        <w:rPr>
          <w:spacing w:val="-6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слов);</w:t>
      </w:r>
    </w:p>
    <w:p w14:paraId="7F6E3733">
      <w:pPr>
        <w:pStyle w:val="8"/>
        <w:numPr>
          <w:ilvl w:val="0"/>
          <w:numId w:val="6"/>
        </w:numPr>
        <w:tabs>
          <w:tab w:val="left" w:pos="485"/>
        </w:tabs>
        <w:spacing w:before="7" w:after="0" w:line="240" w:lineRule="auto"/>
        <w:ind w:left="485" w:right="0" w:hanging="370"/>
        <w:jc w:val="left"/>
        <w:rPr>
          <w:sz w:val="24"/>
        </w:rPr>
      </w:pPr>
      <w:r>
        <w:rPr>
          <w:sz w:val="24"/>
        </w:rPr>
        <w:t>неправильная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7"/>
          <w:sz w:val="24"/>
        </w:rPr>
        <w:t xml:space="preserve"> </w:t>
      </w:r>
      <w:r>
        <w:rPr>
          <w:sz w:val="24"/>
        </w:rPr>
        <w:t>ударений</w:t>
      </w:r>
      <w:r>
        <w:rPr>
          <w:spacing w:val="-7"/>
          <w:sz w:val="24"/>
        </w:rPr>
        <w:t xml:space="preserve"> </w:t>
      </w:r>
      <w:r>
        <w:rPr>
          <w:sz w:val="24"/>
        </w:rPr>
        <w:t>(более</w:t>
      </w:r>
      <w:r>
        <w:rPr>
          <w:spacing w:val="-5"/>
          <w:sz w:val="24"/>
        </w:rPr>
        <w:t xml:space="preserve"> 2);</w:t>
      </w:r>
    </w:p>
    <w:p w14:paraId="5B403E9B">
      <w:pPr>
        <w:pStyle w:val="8"/>
        <w:numPr>
          <w:ilvl w:val="0"/>
          <w:numId w:val="6"/>
        </w:numPr>
        <w:tabs>
          <w:tab w:val="left" w:pos="485"/>
        </w:tabs>
        <w:spacing w:before="3" w:after="0" w:line="247" w:lineRule="auto"/>
        <w:ind w:left="485" w:right="14" w:hanging="365"/>
        <w:jc w:val="left"/>
        <w:rPr>
          <w:sz w:val="24"/>
        </w:rPr>
      </w:pPr>
      <w:r>
        <w:rPr>
          <w:sz w:val="24"/>
        </w:rPr>
        <w:t>чтение всего текста без смысловых пауз, нарушение темпа</w:t>
      </w:r>
      <w:r>
        <w:rPr>
          <w:spacing w:val="-4"/>
          <w:sz w:val="24"/>
        </w:rPr>
        <w:t xml:space="preserve"> </w:t>
      </w:r>
      <w:r>
        <w:rPr>
          <w:sz w:val="24"/>
        </w:rPr>
        <w:t>и четкости произношения слов при чтении вслух;</w:t>
      </w:r>
    </w:p>
    <w:p w14:paraId="08099615">
      <w:pPr>
        <w:pStyle w:val="8"/>
        <w:numPr>
          <w:ilvl w:val="0"/>
          <w:numId w:val="6"/>
        </w:numPr>
        <w:tabs>
          <w:tab w:val="left" w:pos="490"/>
        </w:tabs>
        <w:spacing w:before="0" w:after="0" w:line="268" w:lineRule="exact"/>
        <w:ind w:left="490" w:right="0" w:hanging="370"/>
        <w:jc w:val="left"/>
        <w:rPr>
          <w:sz w:val="24"/>
        </w:rPr>
      </w:pPr>
      <w:r>
        <w:rPr>
          <w:sz w:val="24"/>
        </w:rPr>
        <w:t>непонимание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установленное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чтения;</w:t>
      </w:r>
    </w:p>
    <w:p w14:paraId="18F57E70">
      <w:pPr>
        <w:pStyle w:val="8"/>
        <w:numPr>
          <w:ilvl w:val="0"/>
          <w:numId w:val="6"/>
        </w:numPr>
        <w:tabs>
          <w:tab w:val="left" w:pos="490"/>
        </w:tabs>
        <w:spacing w:before="3" w:after="0" w:line="274" w:lineRule="exact"/>
        <w:ind w:left="490" w:right="0" w:hanging="370"/>
        <w:jc w:val="left"/>
        <w:rPr>
          <w:sz w:val="24"/>
        </w:rPr>
      </w:pPr>
      <w:r>
        <w:rPr>
          <w:sz w:val="24"/>
        </w:rPr>
        <w:t>неправильные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14:paraId="10DA1673">
      <w:pPr>
        <w:pStyle w:val="8"/>
        <w:numPr>
          <w:ilvl w:val="0"/>
          <w:numId w:val="6"/>
        </w:numPr>
        <w:tabs>
          <w:tab w:val="left" w:pos="490"/>
        </w:tabs>
        <w:spacing w:before="0" w:after="0" w:line="242" w:lineRule="auto"/>
        <w:ind w:left="490" w:right="7" w:hanging="375"/>
        <w:jc w:val="left"/>
        <w:rPr>
          <w:sz w:val="24"/>
        </w:rPr>
      </w:pPr>
      <w:r>
        <w:rPr>
          <w:sz w:val="24"/>
        </w:rPr>
        <w:t>неумение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80"/>
          <w:sz w:val="24"/>
        </w:rPr>
        <w:t xml:space="preserve"> </w:t>
      </w:r>
      <w:r>
        <w:rPr>
          <w:sz w:val="24"/>
        </w:rPr>
        <w:t>мысль</w:t>
      </w:r>
      <w:r>
        <w:rPr>
          <w:spacing w:val="80"/>
          <w:sz w:val="24"/>
        </w:rPr>
        <w:t xml:space="preserve"> </w:t>
      </w:r>
      <w:r>
        <w:rPr>
          <w:sz w:val="24"/>
        </w:rPr>
        <w:t>прочитанного;</w:t>
      </w:r>
      <w:r>
        <w:rPr>
          <w:spacing w:val="80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найти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выражения, подтверждающие понимание основного содержания прочитанного;</w:t>
      </w:r>
    </w:p>
    <w:p w14:paraId="7DD51B55">
      <w:pPr>
        <w:pStyle w:val="8"/>
        <w:numPr>
          <w:ilvl w:val="0"/>
          <w:numId w:val="6"/>
        </w:numPr>
        <w:tabs>
          <w:tab w:val="left" w:pos="490"/>
        </w:tabs>
        <w:spacing w:before="0" w:after="0" w:line="271" w:lineRule="exact"/>
        <w:ind w:left="490" w:right="0" w:hanging="375"/>
        <w:jc w:val="left"/>
        <w:rPr>
          <w:sz w:val="24"/>
        </w:rPr>
      </w:pPr>
      <w:r>
        <w:rPr>
          <w:sz w:val="24"/>
        </w:rPr>
        <w:t>нарушение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произведении;</w:t>
      </w:r>
    </w:p>
    <w:p w14:paraId="1DC3AF1E">
      <w:pPr>
        <w:pStyle w:val="8"/>
        <w:numPr>
          <w:ilvl w:val="0"/>
          <w:numId w:val="6"/>
        </w:numPr>
        <w:tabs>
          <w:tab w:val="left" w:pos="490"/>
        </w:tabs>
        <w:spacing w:before="15" w:after="0" w:line="240" w:lineRule="auto"/>
        <w:ind w:left="490" w:right="0" w:hanging="375"/>
        <w:jc w:val="left"/>
        <w:rPr>
          <w:sz w:val="24"/>
        </w:rPr>
      </w:pPr>
      <w:r>
        <w:rPr>
          <w:sz w:val="24"/>
        </w:rPr>
        <w:t>нетвердое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подготовленного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14:paraId="2566BB17">
      <w:pPr>
        <w:pStyle w:val="8"/>
        <w:numPr>
          <w:ilvl w:val="0"/>
          <w:numId w:val="6"/>
        </w:numPr>
        <w:tabs>
          <w:tab w:val="left" w:pos="485"/>
        </w:tabs>
        <w:spacing w:before="2" w:after="0" w:line="240" w:lineRule="auto"/>
        <w:ind w:left="485" w:right="0" w:hanging="365"/>
        <w:jc w:val="left"/>
        <w:rPr>
          <w:sz w:val="24"/>
        </w:rPr>
      </w:pPr>
      <w:r>
        <w:rPr>
          <w:sz w:val="24"/>
        </w:rPr>
        <w:t>монотонность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выразительности.</w:t>
      </w:r>
    </w:p>
    <w:p w14:paraId="74CE9754">
      <w:pPr>
        <w:spacing w:before="3" w:line="274" w:lineRule="exact"/>
        <w:ind w:left="821" w:right="0" w:firstLine="0"/>
        <w:jc w:val="left"/>
        <w:rPr>
          <w:i/>
          <w:sz w:val="24"/>
        </w:rPr>
      </w:pPr>
      <w:r>
        <w:rPr>
          <w:i/>
          <w:spacing w:val="-2"/>
          <w:sz w:val="24"/>
        </w:rPr>
        <w:t>Недочеты:</w:t>
      </w:r>
    </w:p>
    <w:p w14:paraId="2856CC10">
      <w:pPr>
        <w:pStyle w:val="8"/>
        <w:numPr>
          <w:ilvl w:val="0"/>
          <w:numId w:val="6"/>
        </w:numPr>
        <w:tabs>
          <w:tab w:val="left" w:pos="485"/>
        </w:tabs>
        <w:spacing w:before="0" w:after="0" w:line="274" w:lineRule="exact"/>
        <w:ind w:left="485" w:right="0" w:hanging="365"/>
        <w:jc w:val="left"/>
        <w:rPr>
          <w:b/>
          <w:i/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двух неправильных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ударений;</w:t>
      </w:r>
    </w:p>
    <w:p w14:paraId="55585F69">
      <w:pPr>
        <w:pStyle w:val="8"/>
        <w:numPr>
          <w:ilvl w:val="0"/>
          <w:numId w:val="6"/>
        </w:numPr>
        <w:tabs>
          <w:tab w:val="left" w:pos="485"/>
          <w:tab w:val="left" w:pos="490"/>
        </w:tabs>
        <w:spacing w:before="0" w:after="0" w:line="249" w:lineRule="auto"/>
        <w:ind w:left="490" w:right="25" w:hanging="375"/>
        <w:jc w:val="left"/>
        <w:rPr>
          <w:sz w:val="24"/>
        </w:rPr>
      </w:pPr>
      <w:r>
        <w:rPr>
          <w:sz w:val="24"/>
        </w:rPr>
        <w:t>отдельные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40"/>
          <w:sz w:val="24"/>
        </w:rPr>
        <w:t xml:space="preserve"> </w:t>
      </w:r>
      <w:r>
        <w:rPr>
          <w:sz w:val="24"/>
        </w:rPr>
        <w:t>пауз,</w:t>
      </w:r>
      <w:r>
        <w:rPr>
          <w:spacing w:val="40"/>
          <w:sz w:val="24"/>
        </w:rPr>
        <w:t xml:space="preserve"> </w:t>
      </w:r>
      <w:r>
        <w:rPr>
          <w:sz w:val="24"/>
        </w:rPr>
        <w:t>темпа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четкости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чтении </w:t>
      </w:r>
      <w:r>
        <w:rPr>
          <w:spacing w:val="-2"/>
          <w:sz w:val="24"/>
        </w:rPr>
        <w:t>вслух;</w:t>
      </w:r>
    </w:p>
    <w:p w14:paraId="5E55C4FC">
      <w:pPr>
        <w:pStyle w:val="8"/>
        <w:numPr>
          <w:ilvl w:val="0"/>
          <w:numId w:val="6"/>
        </w:numPr>
        <w:tabs>
          <w:tab w:val="left" w:pos="480"/>
        </w:tabs>
        <w:spacing w:before="0" w:after="0" w:line="262" w:lineRule="exact"/>
        <w:ind w:left="480" w:right="0" w:hanging="37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превышающее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установленное;</w:t>
      </w:r>
    </w:p>
    <w:p w14:paraId="77042A6C">
      <w:pPr>
        <w:pStyle w:val="8"/>
        <w:numPr>
          <w:ilvl w:val="0"/>
          <w:numId w:val="6"/>
        </w:numPr>
        <w:tabs>
          <w:tab w:val="left" w:pos="490"/>
        </w:tabs>
        <w:spacing w:before="0" w:after="0" w:line="273" w:lineRule="exact"/>
        <w:ind w:left="490" w:right="0" w:hanging="380"/>
        <w:jc w:val="left"/>
        <w:rPr>
          <w:sz w:val="24"/>
        </w:rPr>
      </w:pPr>
      <w:r>
        <w:rPr>
          <w:sz w:val="24"/>
        </w:rPr>
        <w:t>неточности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мысли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произведения;</w:t>
      </w:r>
    </w:p>
    <w:p w14:paraId="028219BE">
      <w:pPr>
        <w:pStyle w:val="8"/>
        <w:numPr>
          <w:ilvl w:val="0"/>
          <w:numId w:val="6"/>
        </w:numPr>
        <w:tabs>
          <w:tab w:val="left" w:pos="485"/>
        </w:tabs>
        <w:spacing w:before="0" w:after="0" w:line="247" w:lineRule="auto"/>
        <w:ind w:left="485" w:right="21" w:hanging="370"/>
        <w:jc w:val="left"/>
        <w:rPr>
          <w:sz w:val="24"/>
        </w:rPr>
      </w:pPr>
      <w:r>
        <w:rPr>
          <w:sz w:val="24"/>
        </w:rPr>
        <w:t>нецелесообразность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недостаточная</w:t>
      </w:r>
      <w:r>
        <w:rPr>
          <w:spacing w:val="40"/>
          <w:sz w:val="24"/>
        </w:rPr>
        <w:t xml:space="preserve"> </w:t>
      </w:r>
      <w:r>
        <w:rPr>
          <w:sz w:val="24"/>
        </w:rPr>
        <w:t>выразительность при передаче характера персонажа.</w:t>
      </w:r>
    </w:p>
    <w:p w14:paraId="14CF6FA9">
      <w:pPr>
        <w:pStyle w:val="8"/>
        <w:numPr>
          <w:ilvl w:val="2"/>
          <w:numId w:val="5"/>
        </w:numPr>
        <w:tabs>
          <w:tab w:val="left" w:pos="1414"/>
        </w:tabs>
        <w:spacing w:before="0" w:after="0" w:line="264" w:lineRule="exact"/>
        <w:ind w:left="1414" w:right="0" w:hanging="588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(отметки):</w:t>
      </w:r>
    </w:p>
    <w:p w14:paraId="4F09E45E">
      <w:pPr>
        <w:pStyle w:val="6"/>
        <w:spacing w:before="2"/>
      </w:pPr>
    </w:p>
    <w:p w14:paraId="15B827AF">
      <w:pPr>
        <w:pStyle w:val="6"/>
        <w:spacing w:line="275" w:lineRule="exact"/>
        <w:ind w:left="4705"/>
      </w:pPr>
      <w:r>
        <w:t>2-й</w:t>
      </w:r>
      <w:r>
        <w:rPr>
          <w:spacing w:val="6"/>
        </w:rPr>
        <w:t xml:space="preserve"> </w:t>
      </w:r>
      <w:r>
        <w:rPr>
          <w:spacing w:val="-2"/>
        </w:rPr>
        <w:t>класс</w:t>
      </w:r>
    </w:p>
    <w:p w14:paraId="3F6C9EDA">
      <w:pPr>
        <w:pStyle w:val="8"/>
        <w:numPr>
          <w:ilvl w:val="3"/>
          <w:numId w:val="5"/>
        </w:numPr>
        <w:tabs>
          <w:tab w:val="left" w:pos="1530"/>
        </w:tabs>
        <w:spacing w:before="0" w:after="0" w:line="274" w:lineRule="exact"/>
        <w:ind w:left="1530" w:right="0" w:hanging="704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-9"/>
          <w:sz w:val="24"/>
        </w:rPr>
        <w:t xml:space="preserve"> </w:t>
      </w:r>
      <w:r>
        <w:rPr>
          <w:sz w:val="24"/>
        </w:rPr>
        <w:t>"5"</w:t>
      </w:r>
      <w:r>
        <w:rPr>
          <w:spacing w:val="2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он:</w:t>
      </w:r>
    </w:p>
    <w:p w14:paraId="5A19FD8A">
      <w:pPr>
        <w:pStyle w:val="8"/>
        <w:numPr>
          <w:ilvl w:val="0"/>
          <w:numId w:val="6"/>
        </w:numPr>
        <w:tabs>
          <w:tab w:val="left" w:pos="547"/>
          <w:tab w:val="left" w:pos="552"/>
        </w:tabs>
        <w:spacing w:before="2" w:after="0" w:line="237" w:lineRule="auto"/>
        <w:ind w:left="547" w:right="20" w:hanging="365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80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звуки,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допускает искажений, замен, перестановок букв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 в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словах;</w:t>
      </w:r>
    </w:p>
    <w:p w14:paraId="5E0801F6">
      <w:pPr>
        <w:pStyle w:val="8"/>
        <w:numPr>
          <w:ilvl w:val="0"/>
          <w:numId w:val="6"/>
        </w:numPr>
        <w:tabs>
          <w:tab w:val="left" w:pos="552"/>
        </w:tabs>
        <w:spacing w:before="3" w:after="0" w:line="240" w:lineRule="auto"/>
        <w:ind w:left="552" w:right="0" w:hanging="370"/>
        <w:jc w:val="left"/>
        <w:rPr>
          <w:sz w:val="24"/>
        </w:rPr>
      </w:pPr>
      <w:r>
        <w:rPr>
          <w:sz w:val="24"/>
        </w:rPr>
        <w:t>читает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 по</w:t>
      </w:r>
      <w:r>
        <w:rPr>
          <w:spacing w:val="-7"/>
          <w:sz w:val="24"/>
        </w:rPr>
        <w:t xml:space="preserve"> </w:t>
      </w:r>
      <w:r>
        <w:rPr>
          <w:sz w:val="24"/>
        </w:rPr>
        <w:t>слогам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словами;</w:t>
      </w:r>
    </w:p>
    <w:p w14:paraId="580E81FD">
      <w:pPr>
        <w:pStyle w:val="8"/>
        <w:numPr>
          <w:ilvl w:val="0"/>
          <w:numId w:val="6"/>
        </w:numPr>
        <w:tabs>
          <w:tab w:val="left" w:pos="548"/>
        </w:tabs>
        <w:spacing w:before="2" w:after="0" w:line="275" w:lineRule="exact"/>
        <w:ind w:left="548" w:right="0" w:hanging="369"/>
        <w:jc w:val="left"/>
        <w:rPr>
          <w:sz w:val="24"/>
        </w:rPr>
      </w:pPr>
      <w:r>
        <w:rPr>
          <w:sz w:val="24"/>
        </w:rPr>
        <w:t>читает</w:t>
      </w:r>
      <w:r>
        <w:rPr>
          <w:spacing w:val="-13"/>
          <w:sz w:val="24"/>
        </w:rPr>
        <w:t xml:space="preserve"> </w:t>
      </w:r>
      <w:r>
        <w:rPr>
          <w:sz w:val="24"/>
        </w:rPr>
        <w:t>плавно целыми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"/>
          <w:sz w:val="24"/>
        </w:rPr>
        <w:t xml:space="preserve"> </w:t>
      </w:r>
      <w:r>
        <w:rPr>
          <w:sz w:val="24"/>
        </w:rPr>
        <w:t>(трудные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слогам)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полугодии;</w:t>
      </w:r>
    </w:p>
    <w:p w14:paraId="56B693DF">
      <w:pPr>
        <w:pStyle w:val="8"/>
        <w:numPr>
          <w:ilvl w:val="0"/>
          <w:numId w:val="6"/>
        </w:numPr>
        <w:tabs>
          <w:tab w:val="left" w:pos="547"/>
        </w:tabs>
        <w:spacing w:before="0" w:after="0" w:line="247" w:lineRule="auto"/>
        <w:ind w:left="547" w:right="24" w:hanging="369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 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словах, 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интонацию, соответствующую</w:t>
      </w:r>
      <w:r>
        <w:rPr>
          <w:spacing w:val="-5"/>
          <w:sz w:val="24"/>
        </w:rPr>
        <w:t xml:space="preserve"> </w:t>
      </w:r>
      <w:r>
        <w:rPr>
          <w:sz w:val="24"/>
        </w:rPr>
        <w:t>знакам</w:t>
      </w:r>
      <w:r>
        <w:rPr>
          <w:spacing w:val="-5"/>
          <w:sz w:val="24"/>
        </w:rPr>
        <w:t xml:space="preserve"> </w:t>
      </w:r>
      <w:r>
        <w:rPr>
          <w:sz w:val="24"/>
        </w:rPr>
        <w:t>препинания в конце предложения;</w:t>
      </w:r>
    </w:p>
    <w:p w14:paraId="4625E79D">
      <w:pPr>
        <w:pStyle w:val="8"/>
        <w:numPr>
          <w:ilvl w:val="0"/>
          <w:numId w:val="6"/>
        </w:numPr>
        <w:tabs>
          <w:tab w:val="left" w:pos="543"/>
        </w:tabs>
        <w:spacing w:before="0" w:after="0" w:line="259" w:lineRule="exact"/>
        <w:ind w:left="543" w:right="0" w:hanging="364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66"/>
          <w:w w:val="150"/>
          <w:sz w:val="24"/>
        </w:rPr>
        <w:t xml:space="preserve"> </w:t>
      </w:r>
      <w:r>
        <w:rPr>
          <w:spacing w:val="-2"/>
          <w:sz w:val="24"/>
        </w:rPr>
        <w:t>содержание</w:t>
      </w:r>
    </w:p>
    <w:p w14:paraId="344D86E2">
      <w:pPr>
        <w:pStyle w:val="6"/>
        <w:spacing w:before="1" w:line="275" w:lineRule="exact"/>
        <w:ind w:left="542"/>
      </w:pPr>
      <w:r>
        <w:t>сюжетного</w:t>
      </w:r>
      <w:r>
        <w:rPr>
          <w:spacing w:val="-6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иллюстрации к</w:t>
      </w:r>
      <w:r>
        <w:rPr>
          <w:spacing w:val="-15"/>
        </w:rPr>
        <w:t xml:space="preserve"> </w:t>
      </w:r>
      <w:r>
        <w:rPr>
          <w:spacing w:val="-2"/>
        </w:rPr>
        <w:t>тексту;</w:t>
      </w:r>
    </w:p>
    <w:p w14:paraId="43C951B3">
      <w:pPr>
        <w:pStyle w:val="8"/>
        <w:numPr>
          <w:ilvl w:val="0"/>
          <w:numId w:val="6"/>
        </w:numPr>
        <w:tabs>
          <w:tab w:val="left" w:pos="538"/>
        </w:tabs>
        <w:spacing w:before="0" w:after="0" w:line="275" w:lineRule="exact"/>
        <w:ind w:left="538" w:right="0" w:hanging="359"/>
        <w:jc w:val="left"/>
        <w:rPr>
          <w:sz w:val="24"/>
        </w:rPr>
      </w:pPr>
      <w:r>
        <w:rPr>
          <w:sz w:val="24"/>
        </w:rPr>
        <w:t>твердо</w:t>
      </w:r>
      <w:r>
        <w:rPr>
          <w:spacing w:val="-4"/>
          <w:sz w:val="24"/>
        </w:rPr>
        <w:t xml:space="preserve"> </w:t>
      </w: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его </w:t>
      </w:r>
      <w:r>
        <w:rPr>
          <w:spacing w:val="-2"/>
          <w:sz w:val="24"/>
        </w:rPr>
        <w:t>выразительно.</w:t>
      </w:r>
    </w:p>
    <w:p w14:paraId="64333C0A">
      <w:pPr>
        <w:pStyle w:val="8"/>
        <w:numPr>
          <w:ilvl w:val="3"/>
          <w:numId w:val="5"/>
        </w:numPr>
        <w:tabs>
          <w:tab w:val="left" w:pos="1535"/>
        </w:tabs>
        <w:spacing w:before="7" w:after="0" w:line="240" w:lineRule="auto"/>
        <w:ind w:left="1535" w:right="0" w:hanging="709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"4"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он:</w:t>
      </w:r>
    </w:p>
    <w:p w14:paraId="21C94C9C">
      <w:pPr>
        <w:pStyle w:val="8"/>
        <w:numPr>
          <w:ilvl w:val="0"/>
          <w:numId w:val="6"/>
        </w:numPr>
        <w:tabs>
          <w:tab w:val="left" w:pos="548"/>
        </w:tabs>
        <w:spacing w:before="7" w:after="0" w:line="275" w:lineRule="exact"/>
        <w:ind w:left="548" w:right="0" w:hanging="369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прочитанного;</w:t>
      </w:r>
    </w:p>
    <w:p w14:paraId="18BD0B7C">
      <w:pPr>
        <w:pStyle w:val="8"/>
        <w:numPr>
          <w:ilvl w:val="0"/>
          <w:numId w:val="6"/>
        </w:numPr>
        <w:tabs>
          <w:tab w:val="left" w:pos="543"/>
        </w:tabs>
        <w:spacing w:before="0" w:after="0" w:line="273" w:lineRule="exact"/>
        <w:ind w:left="543" w:right="0" w:hanging="364"/>
        <w:jc w:val="left"/>
        <w:rPr>
          <w:sz w:val="24"/>
        </w:rPr>
      </w:pPr>
      <w:r>
        <w:rPr>
          <w:sz w:val="24"/>
        </w:rPr>
        <w:t>читает</w:t>
      </w:r>
      <w:r>
        <w:rPr>
          <w:spacing w:val="-12"/>
          <w:sz w:val="24"/>
        </w:rPr>
        <w:t xml:space="preserve"> </w:t>
      </w:r>
      <w:r>
        <w:rPr>
          <w:sz w:val="24"/>
        </w:rPr>
        <w:t>плавно</w:t>
      </w:r>
      <w:r>
        <w:rPr>
          <w:spacing w:val="-2"/>
          <w:sz w:val="24"/>
        </w:rPr>
        <w:t xml:space="preserve"> </w:t>
      </w:r>
      <w:r>
        <w:rPr>
          <w:sz w:val="24"/>
        </w:rPr>
        <w:t>по слогам, отдельные 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прочитывает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целиком;</w:t>
      </w:r>
    </w:p>
    <w:p w14:paraId="227F74C9">
      <w:pPr>
        <w:pStyle w:val="8"/>
        <w:numPr>
          <w:ilvl w:val="0"/>
          <w:numId w:val="6"/>
        </w:numPr>
        <w:tabs>
          <w:tab w:val="left" w:pos="538"/>
          <w:tab w:val="left" w:pos="542"/>
        </w:tabs>
        <w:spacing w:before="0" w:after="0" w:line="242" w:lineRule="auto"/>
        <w:ind w:left="542" w:right="21" w:hanging="364"/>
        <w:jc w:val="left"/>
        <w:rPr>
          <w:sz w:val="24"/>
        </w:rPr>
      </w:pPr>
      <w:r>
        <w:rPr>
          <w:sz w:val="24"/>
        </w:rPr>
        <w:t>допускает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1-2</w:t>
      </w:r>
      <w:r>
        <w:rPr>
          <w:spacing w:val="8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80"/>
          <w:sz w:val="24"/>
        </w:rPr>
        <w:t xml:space="preserve"> </w:t>
      </w:r>
      <w:r>
        <w:rPr>
          <w:sz w:val="24"/>
        </w:rPr>
        <w:t>(повтор</w:t>
      </w:r>
      <w:r>
        <w:rPr>
          <w:spacing w:val="80"/>
          <w:sz w:val="24"/>
        </w:rPr>
        <w:t xml:space="preserve"> </w:t>
      </w:r>
      <w:r>
        <w:rPr>
          <w:sz w:val="24"/>
        </w:rPr>
        <w:t>слов,</w:t>
      </w:r>
      <w:r>
        <w:rPr>
          <w:spacing w:val="80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80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др.)</w:t>
      </w:r>
      <w:r>
        <w:rPr>
          <w:spacing w:val="80"/>
          <w:sz w:val="24"/>
        </w:rPr>
        <w:t xml:space="preserve"> </w:t>
      </w:r>
      <w:r>
        <w:rPr>
          <w:sz w:val="24"/>
        </w:rPr>
        <w:t>при соблюдении интонации конца предложения;</w:t>
      </w:r>
    </w:p>
    <w:p w14:paraId="10C2BD21">
      <w:pPr>
        <w:pStyle w:val="8"/>
        <w:numPr>
          <w:ilvl w:val="0"/>
          <w:numId w:val="6"/>
        </w:numPr>
        <w:tabs>
          <w:tab w:val="left" w:pos="547"/>
        </w:tabs>
        <w:spacing w:before="0" w:after="0" w:line="242" w:lineRule="auto"/>
        <w:ind w:left="547" w:right="27" w:hanging="369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80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80"/>
          <w:sz w:val="24"/>
        </w:rPr>
        <w:t xml:space="preserve"> </w:t>
      </w:r>
      <w:r>
        <w:rPr>
          <w:sz w:val="24"/>
        </w:rPr>
        <w:t>но</w:t>
      </w:r>
      <w:r>
        <w:rPr>
          <w:spacing w:val="80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80"/>
          <w:sz w:val="24"/>
        </w:rPr>
        <w:t xml:space="preserve"> </w:t>
      </w:r>
      <w:r>
        <w:rPr>
          <w:sz w:val="24"/>
        </w:rPr>
        <w:t>речевые неточности, которые исправляет самостоятельно или с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 помощью учителя;</w:t>
      </w:r>
    </w:p>
    <w:p w14:paraId="6A8AA548">
      <w:pPr>
        <w:pStyle w:val="8"/>
        <w:numPr>
          <w:ilvl w:val="0"/>
          <w:numId w:val="6"/>
        </w:numPr>
        <w:tabs>
          <w:tab w:val="left" w:pos="547"/>
        </w:tabs>
        <w:spacing w:before="0" w:after="0" w:line="254" w:lineRule="auto"/>
        <w:ind w:left="547" w:right="21" w:hanging="369"/>
        <w:jc w:val="left"/>
        <w:rPr>
          <w:sz w:val="24"/>
        </w:rPr>
      </w:pPr>
      <w:r>
        <w:rPr>
          <w:sz w:val="24"/>
        </w:rPr>
        <w:t>знает наизусть стихотворение, не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 чтении единичные ошибки,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 исправляет их сам.</w:t>
      </w:r>
    </w:p>
    <w:p w14:paraId="23AD071A">
      <w:pPr>
        <w:pStyle w:val="8"/>
        <w:numPr>
          <w:ilvl w:val="3"/>
          <w:numId w:val="5"/>
        </w:numPr>
        <w:tabs>
          <w:tab w:val="left" w:pos="1535"/>
        </w:tabs>
        <w:spacing w:before="0" w:after="0" w:line="247" w:lineRule="exact"/>
        <w:ind w:left="1535" w:right="0" w:hanging="709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-11"/>
          <w:sz w:val="24"/>
        </w:rPr>
        <w:t xml:space="preserve"> </w:t>
      </w:r>
      <w:r>
        <w:rPr>
          <w:sz w:val="24"/>
        </w:rPr>
        <w:t>”3"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он:</w:t>
      </w:r>
    </w:p>
    <w:p w14:paraId="69B5428F">
      <w:pPr>
        <w:pStyle w:val="8"/>
        <w:numPr>
          <w:ilvl w:val="0"/>
          <w:numId w:val="6"/>
        </w:numPr>
        <w:tabs>
          <w:tab w:val="left" w:pos="548"/>
        </w:tabs>
        <w:spacing w:before="0" w:after="0" w:line="275" w:lineRule="exact"/>
        <w:ind w:left="548" w:right="0" w:hanging="369"/>
        <w:jc w:val="left"/>
        <w:rPr>
          <w:sz w:val="24"/>
        </w:rPr>
      </w:pPr>
      <w:r>
        <w:rPr>
          <w:sz w:val="24"/>
        </w:rPr>
        <w:t>осваивает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учителя;</w:t>
      </w:r>
    </w:p>
    <w:p w14:paraId="3D577D6F">
      <w:pPr>
        <w:pStyle w:val="8"/>
        <w:spacing w:after="0" w:line="275" w:lineRule="exact"/>
        <w:jc w:val="left"/>
        <w:rPr>
          <w:sz w:val="24"/>
        </w:rPr>
        <w:sectPr>
          <w:pgSz w:w="12280" w:h="16940"/>
          <w:pgMar w:top="520" w:right="425" w:bottom="1420" w:left="1559" w:header="0" w:footer="1187" w:gutter="0"/>
          <w:cols w:space="720" w:num="1"/>
        </w:sectPr>
      </w:pPr>
    </w:p>
    <w:p w14:paraId="386BAEE7">
      <w:pPr>
        <w:pStyle w:val="6"/>
        <w:spacing w:before="61"/>
        <w:ind w:left="227" w:right="1196" w:firstLine="5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9230" cy="10762615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230" cy="1076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читает</w:t>
      </w:r>
      <w:r>
        <w:rPr>
          <w:spacing w:val="-9"/>
        </w:rPr>
        <w:t xml:space="preserve"> </w:t>
      </w:r>
      <w:r>
        <w:t>медленно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слогам,</w:t>
      </w:r>
      <w:r>
        <w:rPr>
          <w:spacing w:val="-3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полугодие); допускает при чтении 3-5 ошибок на</w:t>
      </w:r>
      <w:r>
        <w:rPr>
          <w:spacing w:val="-1"/>
        </w:rPr>
        <w:t xml:space="preserve"> </w:t>
      </w:r>
      <w:r>
        <w:t>замену, пропуск, перестановку букв, слогов; не соблюдает паузы между словами и предложениями;</w:t>
      </w:r>
    </w:p>
    <w:p w14:paraId="0212211A">
      <w:pPr>
        <w:pStyle w:val="6"/>
        <w:spacing w:line="242" w:lineRule="auto"/>
        <w:ind w:left="232"/>
      </w:pPr>
      <w:r>
        <w:t>пересказывает</w:t>
      </w:r>
      <w:r>
        <w:rPr>
          <w:spacing w:val="19"/>
        </w:rPr>
        <w:t xml:space="preserve"> </w:t>
      </w:r>
      <w:r>
        <w:t>текст,</w:t>
      </w:r>
      <w:r>
        <w:rPr>
          <w:spacing w:val="29"/>
        </w:rPr>
        <w:t xml:space="preserve"> </w:t>
      </w:r>
      <w:r>
        <w:t>нарушая</w:t>
      </w:r>
      <w:r>
        <w:rPr>
          <w:spacing w:val="27"/>
        </w:rPr>
        <w:t xml:space="preserve"> </w:t>
      </w:r>
      <w:r>
        <w:t>последовательность,</w:t>
      </w:r>
      <w:r>
        <w:rPr>
          <w:spacing w:val="24"/>
        </w:rPr>
        <w:t xml:space="preserve"> </w:t>
      </w:r>
      <w:r>
        <w:t>допускает</w:t>
      </w:r>
      <w:r>
        <w:rPr>
          <w:spacing w:val="26"/>
        </w:rPr>
        <w:t xml:space="preserve"> </w:t>
      </w:r>
      <w:r>
        <w:t>речевые</w:t>
      </w:r>
      <w:r>
        <w:rPr>
          <w:spacing w:val="26"/>
        </w:rPr>
        <w:t xml:space="preserve"> </w:t>
      </w:r>
      <w:r>
        <w:t>ошибки</w:t>
      </w:r>
      <w:r>
        <w:rPr>
          <w:spacing w:val="31"/>
        </w:rPr>
        <w:t xml:space="preserve"> </w:t>
      </w:r>
      <w:r>
        <w:t>и исправляет их только с помощью учителя;</w:t>
      </w:r>
    </w:p>
    <w:p w14:paraId="1209AFF2">
      <w:pPr>
        <w:pStyle w:val="6"/>
        <w:spacing w:line="271" w:lineRule="exact"/>
        <w:ind w:left="232"/>
      </w:pPr>
      <w:r>
        <w:t>знает</w:t>
      </w:r>
      <w:r>
        <w:rPr>
          <w:spacing w:val="-12"/>
        </w:rPr>
        <w:t xml:space="preserve"> </w:t>
      </w:r>
      <w:r>
        <w:t>наизусть</w:t>
      </w:r>
      <w:r>
        <w:rPr>
          <w:spacing w:val="-6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воспроизводит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rPr>
          <w:spacing w:val="-2"/>
        </w:rPr>
        <w:t>неточно.</w:t>
      </w:r>
    </w:p>
    <w:p w14:paraId="6C3AAC88">
      <w:pPr>
        <w:pStyle w:val="8"/>
        <w:numPr>
          <w:ilvl w:val="3"/>
          <w:numId w:val="5"/>
        </w:numPr>
        <w:tabs>
          <w:tab w:val="left" w:pos="1619"/>
        </w:tabs>
        <w:spacing w:before="0" w:after="0" w:line="242" w:lineRule="auto"/>
        <w:ind w:left="231" w:right="2220" w:firstLine="282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"2"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он: читает по буквам, темп чтения -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 30 слов в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минуту;</w:t>
      </w:r>
    </w:p>
    <w:p w14:paraId="7CD60FDA">
      <w:pPr>
        <w:pStyle w:val="6"/>
        <w:spacing w:line="274" w:lineRule="exact"/>
        <w:ind w:left="231"/>
      </w:pPr>
      <w:r>
        <w:t>не</w:t>
      </w:r>
      <w:r>
        <w:rPr>
          <w:spacing w:val="-8"/>
        </w:rPr>
        <w:t xml:space="preserve"> </w:t>
      </w:r>
      <w:r>
        <w:t>понимает</w:t>
      </w:r>
      <w:r>
        <w:rPr>
          <w:spacing w:val="-8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rPr>
          <w:spacing w:val="-2"/>
        </w:rPr>
        <w:t>прочитанного;</w:t>
      </w:r>
    </w:p>
    <w:p w14:paraId="251F3E9F">
      <w:pPr>
        <w:pStyle w:val="6"/>
        <w:spacing w:line="275" w:lineRule="exact"/>
        <w:ind w:left="231"/>
      </w:pPr>
      <w:r>
        <w:t>не</w:t>
      </w:r>
      <w:r>
        <w:rPr>
          <w:spacing w:val="-4"/>
        </w:rPr>
        <w:t xml:space="preserve"> </w:t>
      </w:r>
      <w:r>
        <w:t>воспроизводит</w:t>
      </w:r>
      <w:r>
        <w:rPr>
          <w:spacing w:val="-9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rPr>
          <w:spacing w:val="-2"/>
        </w:rPr>
        <w:t>учителя;</w:t>
      </w:r>
    </w:p>
    <w:p w14:paraId="1C91443D">
      <w:pPr>
        <w:pStyle w:val="6"/>
        <w:spacing w:line="247" w:lineRule="auto"/>
        <w:ind w:left="232"/>
      </w:pPr>
      <w:r>
        <w:t>при</w:t>
      </w:r>
      <w:r>
        <w:rPr>
          <w:spacing w:val="80"/>
        </w:rPr>
        <w:t xml:space="preserve"> </w:t>
      </w:r>
      <w:r>
        <w:t>чтении</w:t>
      </w:r>
      <w:r>
        <w:rPr>
          <w:spacing w:val="80"/>
        </w:rPr>
        <w:t xml:space="preserve"> </w:t>
      </w:r>
      <w:r>
        <w:t>наизусть</w:t>
      </w:r>
      <w:r>
        <w:rPr>
          <w:spacing w:val="80"/>
        </w:rPr>
        <w:t xml:space="preserve"> </w:t>
      </w:r>
      <w:r>
        <w:t>нарушает</w:t>
      </w:r>
      <w:r>
        <w:rPr>
          <w:spacing w:val="80"/>
        </w:rPr>
        <w:t xml:space="preserve"> </w:t>
      </w:r>
      <w:r>
        <w:t>последовательность,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полностью</w:t>
      </w:r>
      <w:r>
        <w:rPr>
          <w:spacing w:val="80"/>
        </w:rPr>
        <w:t xml:space="preserve"> </w:t>
      </w:r>
      <w:r>
        <w:t>воспроизводит</w:t>
      </w:r>
      <w:r>
        <w:rPr>
          <w:spacing w:val="80"/>
        </w:rPr>
        <w:t xml:space="preserve"> </w:t>
      </w:r>
      <w:r>
        <w:t xml:space="preserve">текст </w:t>
      </w:r>
      <w:r>
        <w:rPr>
          <w:spacing w:val="-2"/>
        </w:rPr>
        <w:t>прочитанного.</w:t>
      </w:r>
    </w:p>
    <w:p w14:paraId="54144074">
      <w:pPr>
        <w:pStyle w:val="2"/>
        <w:spacing w:before="269" w:line="274" w:lineRule="exact"/>
        <w:ind w:left="4379" w:firstLine="0"/>
      </w:pPr>
      <w:r>
        <w:t>3-й</w:t>
      </w:r>
      <w:r>
        <w:rPr>
          <w:spacing w:val="3"/>
        </w:rPr>
        <w:t xml:space="preserve"> </w:t>
      </w:r>
      <w:r>
        <w:rPr>
          <w:spacing w:val="-2"/>
        </w:rPr>
        <w:t>класс</w:t>
      </w:r>
    </w:p>
    <w:p w14:paraId="40CE9D7A">
      <w:pPr>
        <w:pStyle w:val="8"/>
        <w:numPr>
          <w:ilvl w:val="3"/>
          <w:numId w:val="7"/>
        </w:numPr>
        <w:tabs>
          <w:tab w:val="left" w:pos="1276"/>
        </w:tabs>
        <w:spacing w:before="0" w:after="0" w:line="274" w:lineRule="exact"/>
        <w:ind w:left="1276" w:right="0" w:hanging="767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"5"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он:</w:t>
      </w:r>
    </w:p>
    <w:p w14:paraId="0FA35B76">
      <w:pPr>
        <w:pStyle w:val="6"/>
        <w:spacing w:before="6" w:line="237" w:lineRule="auto"/>
        <w:ind w:left="227"/>
      </w:pPr>
      <w:r>
        <w:t>понимает</w:t>
      </w:r>
      <w:r>
        <w:rPr>
          <w:spacing w:val="19"/>
        </w:rPr>
        <w:t xml:space="preserve"> </w:t>
      </w:r>
      <w:r>
        <w:t>смысл</w:t>
      </w:r>
      <w:r>
        <w:rPr>
          <w:spacing w:val="30"/>
        </w:rPr>
        <w:t xml:space="preserve"> </w:t>
      </w:r>
      <w:r>
        <w:t>прочитанного,</w:t>
      </w:r>
      <w:r>
        <w:rPr>
          <w:spacing w:val="23"/>
        </w:rPr>
        <w:t xml:space="preserve"> </w:t>
      </w:r>
      <w:r>
        <w:t>читает</w:t>
      </w:r>
      <w:r>
        <w:rPr>
          <w:spacing w:val="20"/>
        </w:rPr>
        <w:t xml:space="preserve"> </w:t>
      </w:r>
      <w:r>
        <w:t>правильно</w:t>
      </w:r>
      <w:r>
        <w:rPr>
          <w:spacing w:val="27"/>
        </w:rPr>
        <w:t xml:space="preserve"> </w:t>
      </w:r>
      <w:r>
        <w:t>целыми</w:t>
      </w:r>
      <w:r>
        <w:rPr>
          <w:spacing w:val="22"/>
        </w:rPr>
        <w:t xml:space="preserve"> </w:t>
      </w:r>
      <w:r>
        <w:t>словами,</w:t>
      </w:r>
      <w:r>
        <w:rPr>
          <w:spacing w:val="27"/>
        </w:rPr>
        <w:t xml:space="preserve"> </w:t>
      </w:r>
      <w:r>
        <w:t>слова сложной</w:t>
      </w:r>
      <w:r>
        <w:rPr>
          <w:spacing w:val="22"/>
        </w:rPr>
        <w:t xml:space="preserve"> </w:t>
      </w:r>
      <w:r>
        <w:t>слоговой структуры прочитывает по слогам (1 полугодие):</w:t>
      </w:r>
    </w:p>
    <w:p w14:paraId="4B147CA6">
      <w:pPr>
        <w:pStyle w:val="6"/>
        <w:spacing w:before="3"/>
        <w:ind w:left="227"/>
      </w:pPr>
      <w:r>
        <w:t>читает</w:t>
      </w:r>
      <w:r>
        <w:rPr>
          <w:spacing w:val="-10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(2</w:t>
      </w:r>
      <w:r>
        <w:rPr>
          <w:spacing w:val="-2"/>
        </w:rPr>
        <w:t xml:space="preserve"> полугодие);</w:t>
      </w:r>
    </w:p>
    <w:p w14:paraId="01A27D04">
      <w:pPr>
        <w:pStyle w:val="6"/>
        <w:spacing w:before="2"/>
        <w:ind w:left="227"/>
      </w:pPr>
      <w:r>
        <w:t>читает</w:t>
      </w:r>
      <w:r>
        <w:rPr>
          <w:spacing w:val="-15"/>
        </w:rPr>
        <w:t xml:space="preserve"> </w:t>
      </w:r>
      <w:r>
        <w:t>текст выразительно,</w:t>
      </w:r>
      <w:r>
        <w:rPr>
          <w:spacing w:val="1"/>
        </w:rPr>
        <w:t xml:space="preserve"> </w:t>
      </w:r>
      <w:r>
        <w:t>соблюдает</w:t>
      </w:r>
      <w:r>
        <w:rPr>
          <w:spacing w:val="-13"/>
        </w:rPr>
        <w:t xml:space="preserve"> </w:t>
      </w:r>
      <w:r>
        <w:t>логические ударения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паузы;</w:t>
      </w:r>
    </w:p>
    <w:p w14:paraId="2DBA1E77">
      <w:pPr>
        <w:pStyle w:val="6"/>
        <w:spacing w:before="2" w:line="242" w:lineRule="auto"/>
        <w:ind w:left="232" w:hanging="5"/>
      </w:pPr>
      <w:r>
        <w:t>самостоятельно</w:t>
      </w:r>
      <w:r>
        <w:rPr>
          <w:spacing w:val="40"/>
        </w:rPr>
        <w:t xml:space="preserve"> </w:t>
      </w:r>
      <w:r>
        <w:t>делит</w:t>
      </w:r>
      <w:r>
        <w:rPr>
          <w:spacing w:val="40"/>
        </w:rPr>
        <w:t xml:space="preserve"> </w:t>
      </w:r>
      <w:r>
        <w:t>небольшой</w:t>
      </w:r>
      <w:r>
        <w:rPr>
          <w:spacing w:val="40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части,</w:t>
      </w:r>
      <w:r>
        <w:rPr>
          <w:spacing w:val="40"/>
        </w:rPr>
        <w:t xml:space="preserve"> </w:t>
      </w:r>
      <w:r>
        <w:t>выделяет</w:t>
      </w:r>
      <w:r>
        <w:rPr>
          <w:spacing w:val="40"/>
        </w:rPr>
        <w:t xml:space="preserve"> </w:t>
      </w:r>
      <w:r>
        <w:t>главное,</w:t>
      </w:r>
      <w:r>
        <w:rPr>
          <w:spacing w:val="40"/>
        </w:rPr>
        <w:t xml:space="preserve"> </w:t>
      </w:r>
      <w:r>
        <w:t>передает</w:t>
      </w:r>
      <w:r>
        <w:rPr>
          <w:spacing w:val="40"/>
        </w:rPr>
        <w:t xml:space="preserve"> </w:t>
      </w:r>
      <w:r>
        <w:t>содержание прочитанного,</w:t>
      </w:r>
      <w:r>
        <w:rPr>
          <w:spacing w:val="40"/>
        </w:rPr>
        <w:t xml:space="preserve"> </w:t>
      </w:r>
      <w:r>
        <w:t>грамматически правильно строит свою речь;</w:t>
      </w:r>
    </w:p>
    <w:p w14:paraId="6D29D5E2">
      <w:pPr>
        <w:pStyle w:val="6"/>
        <w:spacing w:line="237" w:lineRule="auto"/>
        <w:ind w:left="232"/>
      </w:pPr>
      <w:r>
        <w:t>понимает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контексте,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находит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выражения, используемые автором для изображения действующих лиц и описания природы;</w:t>
      </w:r>
    </w:p>
    <w:p w14:paraId="0D777FEA">
      <w:pPr>
        <w:pStyle w:val="6"/>
        <w:ind w:left="222"/>
      </w:pPr>
      <w:r>
        <w:t>твердо</w:t>
      </w:r>
      <w:r>
        <w:rPr>
          <w:spacing w:val="-1"/>
        </w:rPr>
        <w:t xml:space="preserve"> </w:t>
      </w:r>
      <w:r>
        <w:t>знает</w:t>
      </w:r>
      <w:r>
        <w:rPr>
          <w:spacing w:val="-6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rPr>
          <w:spacing w:val="-2"/>
        </w:rPr>
        <w:t>выразительно.</w:t>
      </w:r>
    </w:p>
    <w:p w14:paraId="282B0A40">
      <w:pPr>
        <w:pStyle w:val="8"/>
        <w:numPr>
          <w:ilvl w:val="3"/>
          <w:numId w:val="7"/>
        </w:numPr>
        <w:tabs>
          <w:tab w:val="left" w:pos="1274"/>
        </w:tabs>
        <w:spacing w:before="3" w:after="0" w:line="240" w:lineRule="auto"/>
        <w:ind w:left="1274" w:right="0" w:hanging="765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-8"/>
          <w:sz w:val="24"/>
        </w:rPr>
        <w:t xml:space="preserve"> </w:t>
      </w:r>
      <w:r>
        <w:rPr>
          <w:sz w:val="24"/>
        </w:rPr>
        <w:t>"4"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он:</w:t>
      </w:r>
    </w:p>
    <w:p w14:paraId="54942D39">
      <w:pPr>
        <w:pStyle w:val="6"/>
        <w:spacing w:before="2" w:line="242" w:lineRule="auto"/>
        <w:ind w:left="227" w:firstLine="5"/>
      </w:pPr>
      <w:r>
        <w:t>читает</w:t>
      </w:r>
      <w:r>
        <w:rPr>
          <w:spacing w:val="-1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осознанно, выразительно, целыми</w:t>
      </w:r>
      <w:r>
        <w:rPr>
          <w:spacing w:val="-1"/>
        </w:rPr>
        <w:t xml:space="preserve"> </w:t>
      </w:r>
      <w:r>
        <w:t>словами, отдельные</w:t>
      </w:r>
      <w:r>
        <w:rPr>
          <w:spacing w:val="-3"/>
        </w:rPr>
        <w:t xml:space="preserve"> </w:t>
      </w:r>
      <w:r>
        <w:t>трудные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слогам (1 полугодие);</w:t>
      </w:r>
    </w:p>
    <w:p w14:paraId="0570B4D7">
      <w:pPr>
        <w:pStyle w:val="6"/>
        <w:spacing w:line="242" w:lineRule="auto"/>
        <w:ind w:left="217" w:firstLine="5"/>
      </w:pPr>
      <w:r>
        <w:t>читает</w:t>
      </w:r>
      <w:r>
        <w:rPr>
          <w:spacing w:val="38"/>
        </w:rPr>
        <w:t xml:space="preserve"> </w:t>
      </w:r>
      <w:r>
        <w:t>целыми</w:t>
      </w:r>
      <w:r>
        <w:rPr>
          <w:spacing w:val="40"/>
        </w:rPr>
        <w:t xml:space="preserve"> </w:t>
      </w:r>
      <w:r>
        <w:t>словами,</w:t>
      </w:r>
      <w:r>
        <w:rPr>
          <w:spacing w:val="39"/>
        </w:rPr>
        <w:t xml:space="preserve"> </w:t>
      </w:r>
      <w:r>
        <w:t>допускает</w:t>
      </w:r>
      <w:r>
        <w:rPr>
          <w:spacing w:val="40"/>
        </w:rPr>
        <w:t xml:space="preserve"> </w:t>
      </w:r>
      <w:r>
        <w:t>1-2</w:t>
      </w:r>
      <w:r>
        <w:rPr>
          <w:spacing w:val="33"/>
        </w:rPr>
        <w:t xml:space="preserve"> </w:t>
      </w:r>
      <w:r>
        <w:t>ошибки</w:t>
      </w:r>
      <w:r>
        <w:rPr>
          <w:spacing w:val="4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словах,</w:t>
      </w:r>
      <w:r>
        <w:rPr>
          <w:spacing w:val="4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соблюдении</w:t>
      </w:r>
      <w:r>
        <w:rPr>
          <w:spacing w:val="38"/>
        </w:rPr>
        <w:t xml:space="preserve"> </w:t>
      </w:r>
      <w:r>
        <w:t>пауз</w:t>
      </w:r>
      <w:r>
        <w:rPr>
          <w:spacing w:val="4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логических ударений (2 полугодие);</w:t>
      </w:r>
    </w:p>
    <w:p w14:paraId="0260A3D3">
      <w:pPr>
        <w:pStyle w:val="6"/>
        <w:spacing w:line="242" w:lineRule="auto"/>
        <w:ind w:left="222" w:hanging="5"/>
      </w:pPr>
      <w:r>
        <w:t>допускает</w:t>
      </w:r>
      <w:r>
        <w:rPr>
          <w:spacing w:val="40"/>
        </w:rPr>
        <w:t xml:space="preserve"> </w:t>
      </w:r>
      <w:r>
        <w:t>1-2</w:t>
      </w:r>
      <w:r>
        <w:rPr>
          <w:spacing w:val="31"/>
        </w:rPr>
        <w:t xml:space="preserve"> </w:t>
      </w:r>
      <w:r>
        <w:t>негрубые</w:t>
      </w:r>
      <w:r>
        <w:rPr>
          <w:spacing w:val="36"/>
        </w:rPr>
        <w:t xml:space="preserve"> </w:t>
      </w:r>
      <w:r>
        <w:t>ошибки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передаче</w:t>
      </w:r>
      <w:r>
        <w:rPr>
          <w:spacing w:val="35"/>
        </w:rPr>
        <w:t xml:space="preserve"> </w:t>
      </w:r>
      <w:r>
        <w:t>прочитанного,</w:t>
      </w:r>
      <w:r>
        <w:rPr>
          <w:spacing w:val="40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делении</w:t>
      </w:r>
      <w:r>
        <w:rPr>
          <w:spacing w:val="34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части; нахождении нужных эпизодов рассказа по заданию учителя;</w:t>
      </w:r>
    </w:p>
    <w:p w14:paraId="6AD2126C">
      <w:pPr>
        <w:pStyle w:val="6"/>
        <w:spacing w:line="276" w:lineRule="exact"/>
        <w:ind w:left="222"/>
      </w:pPr>
      <w:r>
        <w:t>правильно</w:t>
      </w:r>
      <w:r>
        <w:rPr>
          <w:spacing w:val="-8"/>
        </w:rPr>
        <w:t xml:space="preserve"> </w:t>
      </w:r>
      <w:r>
        <w:t>понимает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выражает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rPr>
          <w:spacing w:val="-2"/>
        </w:rPr>
        <w:t>неточно;</w:t>
      </w:r>
    </w:p>
    <w:p w14:paraId="26A6E0F4">
      <w:pPr>
        <w:pStyle w:val="6"/>
        <w:spacing w:line="242" w:lineRule="auto"/>
        <w:ind w:left="227" w:hanging="5"/>
      </w:pPr>
      <w:r>
        <w:t>знает</w:t>
      </w:r>
      <w:r>
        <w:rPr>
          <w:spacing w:val="-9"/>
        </w:rPr>
        <w:t xml:space="preserve"> </w:t>
      </w:r>
      <w:r>
        <w:t>наизусть</w:t>
      </w:r>
      <w:r>
        <w:rPr>
          <w:spacing w:val="-9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выразительно</w:t>
      </w:r>
      <w:r>
        <w:rPr>
          <w:spacing w:val="-9"/>
        </w:rPr>
        <w:t xml:space="preserve"> </w:t>
      </w:r>
      <w:r>
        <w:t>читает</w:t>
      </w:r>
      <w:r>
        <w:rPr>
          <w:spacing w:val="-11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допускает</w:t>
      </w:r>
      <w:r>
        <w:rPr>
          <w:spacing w:val="-8"/>
        </w:rPr>
        <w:t xml:space="preserve"> </w:t>
      </w:r>
      <w:r>
        <w:t>незначительные</w:t>
      </w:r>
      <w:r>
        <w:rPr>
          <w:spacing w:val="-7"/>
        </w:rPr>
        <w:t xml:space="preserve"> </w:t>
      </w:r>
      <w:r>
        <w:t>ошибки (повторы, длительные паузы и др.).</w:t>
      </w:r>
    </w:p>
    <w:p w14:paraId="2D0D4322">
      <w:pPr>
        <w:pStyle w:val="8"/>
        <w:numPr>
          <w:ilvl w:val="3"/>
          <w:numId w:val="7"/>
        </w:numPr>
        <w:tabs>
          <w:tab w:val="left" w:pos="1269"/>
        </w:tabs>
        <w:spacing w:before="0" w:after="0" w:line="270" w:lineRule="exact"/>
        <w:ind w:left="1269" w:right="0" w:hanging="765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-5"/>
          <w:sz w:val="24"/>
        </w:rPr>
        <w:t xml:space="preserve"> </w:t>
      </w:r>
      <w:r>
        <w:rPr>
          <w:sz w:val="24"/>
        </w:rPr>
        <w:t>"3"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он:</w:t>
      </w:r>
    </w:p>
    <w:p w14:paraId="063FE1A8">
      <w:pPr>
        <w:pStyle w:val="6"/>
        <w:spacing w:line="274" w:lineRule="exact"/>
        <w:ind w:left="227"/>
        <w:jc w:val="both"/>
      </w:pPr>
      <w:r>
        <w:t>читает</w:t>
      </w:r>
      <w:r>
        <w:rPr>
          <w:spacing w:val="-1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слогам</w:t>
      </w:r>
      <w:r>
        <w:rPr>
          <w:spacing w:val="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целиком</w:t>
      </w:r>
      <w:r>
        <w:rPr>
          <w:spacing w:val="-4"/>
        </w:rPr>
        <w:t xml:space="preserve"> </w:t>
      </w:r>
      <w:r>
        <w:t>(1</w:t>
      </w:r>
      <w:r>
        <w:rPr>
          <w:spacing w:val="4"/>
        </w:rPr>
        <w:t xml:space="preserve"> </w:t>
      </w:r>
      <w:r>
        <w:rPr>
          <w:spacing w:val="-2"/>
        </w:rPr>
        <w:t>полугодие);</w:t>
      </w:r>
    </w:p>
    <w:p w14:paraId="181C32E7">
      <w:pPr>
        <w:pStyle w:val="6"/>
        <w:spacing w:line="247" w:lineRule="auto"/>
        <w:ind w:left="222" w:right="80" w:firstLine="5"/>
        <w:jc w:val="both"/>
      </w:pPr>
      <w:r>
        <w:t>переходит на чтение целыми словами, допускает 3-5 ошибок -</w:t>
      </w:r>
      <w:r>
        <w:rPr>
          <w:spacing w:val="-3"/>
        </w:rPr>
        <w:t xml:space="preserve"> </w:t>
      </w:r>
      <w:r>
        <w:t>замена, пропуск, перестановка букв, слогов, слов и постановка ударений в</w:t>
      </w:r>
      <w:r>
        <w:rPr>
          <w:spacing w:val="-3"/>
        </w:rPr>
        <w:t xml:space="preserve"> </w:t>
      </w:r>
      <w:r>
        <w:t>словах (2 полугодие);</w:t>
      </w:r>
    </w:p>
    <w:p w14:paraId="20D51DB9">
      <w:pPr>
        <w:pStyle w:val="6"/>
        <w:ind w:left="217" w:right="78" w:firstLine="5"/>
        <w:jc w:val="both"/>
      </w:pPr>
      <w:r>
        <w:t>последовательно передает содержание прочитанного,</w:t>
      </w:r>
      <w:r>
        <w:rPr>
          <w:spacing w:val="40"/>
        </w:rPr>
        <w:t xml:space="preserve"> </w:t>
      </w:r>
      <w:r>
        <w:t>выделяет главную мысль, делит текст на части с помощью наводящих вопросов учителя, при пересказе нарушает последовательность изложения, допускает</w:t>
      </w:r>
      <w:r>
        <w:rPr>
          <w:spacing w:val="-2"/>
        </w:rPr>
        <w:t xml:space="preserve"> </w:t>
      </w:r>
      <w:r>
        <w:t>речевые ошибки, исправляет их</w:t>
      </w:r>
      <w:r>
        <w:rPr>
          <w:spacing w:val="-1"/>
        </w:rPr>
        <w:t xml:space="preserve"> </w:t>
      </w:r>
      <w:r>
        <w:t>только с</w:t>
      </w:r>
      <w:r>
        <w:rPr>
          <w:spacing w:val="-2"/>
        </w:rPr>
        <w:t xml:space="preserve"> </w:t>
      </w:r>
      <w:r>
        <w:t xml:space="preserve">помощью </w:t>
      </w:r>
      <w:r>
        <w:rPr>
          <w:spacing w:val="-2"/>
        </w:rPr>
        <w:t>учителя;</w:t>
      </w:r>
    </w:p>
    <w:p w14:paraId="6D3D237D">
      <w:pPr>
        <w:pStyle w:val="6"/>
        <w:ind w:left="222"/>
        <w:jc w:val="both"/>
      </w:pPr>
      <w:r>
        <w:t>воспроизводит</w:t>
      </w:r>
      <w:r>
        <w:rPr>
          <w:spacing w:val="-3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стихотворение,</w:t>
      </w:r>
      <w:r>
        <w:rPr>
          <w:spacing w:val="2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нетвердо,</w:t>
      </w:r>
      <w:r>
        <w:rPr>
          <w:spacing w:val="-2"/>
        </w:rPr>
        <w:t xml:space="preserve"> </w:t>
      </w:r>
      <w:r>
        <w:t>читает</w:t>
      </w:r>
      <w:r>
        <w:rPr>
          <w:spacing w:val="-2"/>
        </w:rPr>
        <w:t xml:space="preserve"> монотонно.</w:t>
      </w:r>
    </w:p>
    <w:p w14:paraId="7EC453E0">
      <w:pPr>
        <w:pStyle w:val="8"/>
        <w:numPr>
          <w:ilvl w:val="3"/>
          <w:numId w:val="7"/>
        </w:numPr>
        <w:tabs>
          <w:tab w:val="left" w:pos="1268"/>
        </w:tabs>
        <w:spacing w:before="0" w:after="0" w:line="274" w:lineRule="exact"/>
        <w:ind w:left="1268" w:right="0" w:hanging="769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-9"/>
          <w:sz w:val="24"/>
        </w:rPr>
        <w:t xml:space="preserve"> </w:t>
      </w:r>
      <w:r>
        <w:rPr>
          <w:sz w:val="24"/>
        </w:rPr>
        <w:t>"2"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он:</w:t>
      </w:r>
    </w:p>
    <w:p w14:paraId="1858FB13">
      <w:pPr>
        <w:pStyle w:val="8"/>
        <w:numPr>
          <w:ilvl w:val="0"/>
          <w:numId w:val="6"/>
        </w:numPr>
        <w:tabs>
          <w:tab w:val="left" w:pos="496"/>
        </w:tabs>
        <w:spacing w:before="0" w:after="0" w:line="274" w:lineRule="exact"/>
        <w:ind w:left="496" w:right="0" w:hanging="352"/>
        <w:jc w:val="left"/>
        <w:rPr>
          <w:sz w:val="24"/>
        </w:rPr>
      </w:pPr>
      <w:r>
        <w:rPr>
          <w:sz w:val="24"/>
        </w:rPr>
        <w:t>читает</w:t>
      </w:r>
      <w:r>
        <w:rPr>
          <w:spacing w:val="-7"/>
          <w:sz w:val="24"/>
        </w:rPr>
        <w:t xml:space="preserve"> </w:t>
      </w:r>
      <w:r>
        <w:rPr>
          <w:sz w:val="24"/>
        </w:rPr>
        <w:t>монотонно,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слогам </w:t>
      </w:r>
      <w:r>
        <w:rPr>
          <w:spacing w:val="-2"/>
          <w:sz w:val="24"/>
        </w:rPr>
        <w:t>(1полугодие);</w:t>
      </w:r>
    </w:p>
    <w:p w14:paraId="1A28E3BD">
      <w:pPr>
        <w:pStyle w:val="6"/>
        <w:spacing w:line="237" w:lineRule="auto"/>
        <w:ind w:left="212" w:right="1370" w:firstLine="5"/>
      </w:pPr>
      <w:r>
        <w:t>читает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слогам,</w:t>
      </w:r>
      <w:r>
        <w:rPr>
          <w:spacing w:val="-6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отдельные</w:t>
      </w:r>
      <w:r>
        <w:rPr>
          <w:spacing w:val="-10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читает</w:t>
      </w:r>
      <w:r>
        <w:rPr>
          <w:spacing w:val="-10"/>
        </w:rPr>
        <w:t xml:space="preserve"> </w:t>
      </w:r>
      <w:r>
        <w:t>целиком</w:t>
      </w:r>
      <w:r>
        <w:rPr>
          <w:spacing w:val="-4"/>
        </w:rPr>
        <w:t xml:space="preserve"> </w:t>
      </w:r>
      <w:r>
        <w:t>(2</w:t>
      </w:r>
      <w:r>
        <w:rPr>
          <w:spacing w:val="-14"/>
        </w:rPr>
        <w:t xml:space="preserve"> </w:t>
      </w:r>
      <w:r>
        <w:t>полугодие); допускает более 6 ошибок;</w:t>
      </w:r>
    </w:p>
    <w:p w14:paraId="3E66E18D">
      <w:pPr>
        <w:pStyle w:val="6"/>
        <w:spacing w:line="242" w:lineRule="auto"/>
        <w:ind w:left="217"/>
      </w:pPr>
      <w:r>
        <w:t>искажает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прочитанного,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выделить</w:t>
      </w:r>
      <w:r>
        <w:rPr>
          <w:spacing w:val="40"/>
        </w:rPr>
        <w:t xml:space="preserve"> </w:t>
      </w:r>
      <w:r>
        <w:t>основную</w:t>
      </w:r>
      <w:r>
        <w:rPr>
          <w:spacing w:val="40"/>
        </w:rPr>
        <w:t xml:space="preserve"> </w:t>
      </w:r>
      <w:r>
        <w:t>мысль</w:t>
      </w:r>
      <w:r>
        <w:rPr>
          <w:spacing w:val="40"/>
        </w:rPr>
        <w:t xml:space="preserve"> </w:t>
      </w:r>
      <w:r>
        <w:t>прочитанного</w:t>
      </w:r>
      <w:r>
        <w:rPr>
          <w:spacing w:val="40"/>
        </w:rPr>
        <w:t xml:space="preserve"> </w:t>
      </w:r>
      <w:r>
        <w:t>и разделить текст на части с помощью дополнительных вопросов;</w:t>
      </w:r>
    </w:p>
    <w:p w14:paraId="21F492B0">
      <w:pPr>
        <w:pStyle w:val="6"/>
        <w:spacing w:line="276" w:lineRule="exact"/>
        <w:ind w:left="222"/>
      </w:pPr>
      <w:r>
        <w:t>при</w:t>
      </w:r>
      <w:r>
        <w:rPr>
          <w:spacing w:val="-6"/>
        </w:rPr>
        <w:t xml:space="preserve"> </w:t>
      </w:r>
      <w:r>
        <w:t>чтении наизусть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воспроизводит</w:t>
      </w:r>
      <w:r>
        <w:rPr>
          <w:spacing w:val="-14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rPr>
          <w:spacing w:val="-2"/>
        </w:rPr>
        <w:t>стихотворения.</w:t>
      </w:r>
    </w:p>
    <w:p w14:paraId="29E0AE99">
      <w:pPr>
        <w:pStyle w:val="2"/>
        <w:spacing w:before="270" w:line="270" w:lineRule="exact"/>
        <w:ind w:left="4734" w:firstLine="0"/>
      </w:pPr>
      <w:r>
        <w:t>4-й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3C5285C8">
      <w:pPr>
        <w:pStyle w:val="8"/>
        <w:numPr>
          <w:ilvl w:val="3"/>
          <w:numId w:val="8"/>
        </w:numPr>
        <w:tabs>
          <w:tab w:val="left" w:pos="1374"/>
        </w:tabs>
        <w:spacing w:before="0" w:after="0" w:line="270" w:lineRule="exact"/>
        <w:ind w:left="1374" w:right="0" w:hanging="875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-5"/>
          <w:sz w:val="24"/>
        </w:rPr>
        <w:t xml:space="preserve"> </w:t>
      </w:r>
      <w:r>
        <w:rPr>
          <w:sz w:val="24"/>
        </w:rPr>
        <w:t>"5"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обучающемуся, если</w:t>
      </w:r>
      <w:r>
        <w:rPr>
          <w:spacing w:val="-5"/>
          <w:sz w:val="24"/>
        </w:rPr>
        <w:t xml:space="preserve"> он:</w:t>
      </w:r>
    </w:p>
    <w:p w14:paraId="3C745315">
      <w:pPr>
        <w:pStyle w:val="8"/>
        <w:spacing w:after="0" w:line="270" w:lineRule="exact"/>
        <w:jc w:val="both"/>
        <w:rPr>
          <w:sz w:val="24"/>
        </w:rPr>
        <w:sectPr>
          <w:pgSz w:w="12300" w:h="16950"/>
          <w:pgMar w:top="580" w:right="425" w:bottom="1380" w:left="1842" w:header="0" w:footer="1187" w:gutter="0"/>
          <w:cols w:space="720" w:num="1"/>
        </w:sectPr>
      </w:pPr>
    </w:p>
    <w:p w14:paraId="04D4E432">
      <w:pPr>
        <w:pStyle w:val="8"/>
        <w:numPr>
          <w:ilvl w:val="0"/>
          <w:numId w:val="6"/>
        </w:numPr>
        <w:tabs>
          <w:tab w:val="left" w:pos="523"/>
          <w:tab w:val="left" w:pos="529"/>
        </w:tabs>
        <w:spacing w:before="70" w:after="0" w:line="249" w:lineRule="auto"/>
        <w:ind w:left="529" w:right="486" w:hanging="370"/>
        <w:jc w:val="both"/>
        <w:rPr>
          <w:sz w:val="24"/>
        </w:rPr>
      </w:pPr>
      <w:r>
        <w:rPr>
          <w:sz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055" cy="10756265"/>
            <wp:effectExtent l="0" t="0" r="0" b="0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055" cy="10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читает осознанно, бегло, правильно, с использованием основных средств выразительности </w:t>
      </w:r>
      <w:r>
        <w:rPr>
          <w:spacing w:val="-2"/>
          <w:sz w:val="24"/>
        </w:rPr>
        <w:t>(1полугодие);</w:t>
      </w:r>
    </w:p>
    <w:p w14:paraId="0BA5C3DD">
      <w:pPr>
        <w:pStyle w:val="8"/>
        <w:numPr>
          <w:ilvl w:val="0"/>
          <w:numId w:val="6"/>
        </w:numPr>
        <w:tabs>
          <w:tab w:val="left" w:pos="528"/>
        </w:tabs>
        <w:spacing w:before="0" w:after="0" w:line="257" w:lineRule="exact"/>
        <w:ind w:left="528" w:right="0" w:hanging="369"/>
        <w:jc w:val="both"/>
        <w:rPr>
          <w:sz w:val="24"/>
        </w:rPr>
      </w:pPr>
      <w:r>
        <w:rPr>
          <w:sz w:val="24"/>
        </w:rPr>
        <w:t>читает</w:t>
      </w:r>
      <w:r>
        <w:rPr>
          <w:spacing w:val="33"/>
          <w:sz w:val="24"/>
        </w:rPr>
        <w:t xml:space="preserve">  </w:t>
      </w:r>
      <w:r>
        <w:rPr>
          <w:sz w:val="24"/>
        </w:rPr>
        <w:t>бегло,</w:t>
      </w:r>
      <w:r>
        <w:rPr>
          <w:spacing w:val="38"/>
          <w:sz w:val="24"/>
        </w:rPr>
        <w:t xml:space="preserve">  </w:t>
      </w:r>
      <w:r>
        <w:rPr>
          <w:sz w:val="24"/>
        </w:rPr>
        <w:t>сознательно,</w:t>
      </w:r>
      <w:r>
        <w:rPr>
          <w:spacing w:val="42"/>
          <w:sz w:val="24"/>
        </w:rPr>
        <w:t xml:space="preserve">  </w:t>
      </w:r>
      <w:r>
        <w:rPr>
          <w:sz w:val="24"/>
        </w:rPr>
        <w:t>правильно</w:t>
      </w:r>
      <w:r>
        <w:rPr>
          <w:spacing w:val="38"/>
          <w:sz w:val="24"/>
        </w:rPr>
        <w:t xml:space="preserve">  </w:t>
      </w:r>
      <w:r>
        <w:rPr>
          <w:sz w:val="24"/>
        </w:rPr>
        <w:t>с</w:t>
      </w:r>
      <w:r>
        <w:rPr>
          <w:spacing w:val="30"/>
          <w:sz w:val="24"/>
        </w:rPr>
        <w:t xml:space="preserve">  </w:t>
      </w:r>
      <w:r>
        <w:rPr>
          <w:sz w:val="24"/>
        </w:rPr>
        <w:t>соблюдением</w:t>
      </w:r>
      <w:r>
        <w:rPr>
          <w:spacing w:val="35"/>
          <w:sz w:val="24"/>
        </w:rPr>
        <w:t xml:space="preserve">  </w:t>
      </w:r>
      <w:r>
        <w:rPr>
          <w:sz w:val="24"/>
        </w:rPr>
        <w:t>основных</w:t>
      </w:r>
      <w:r>
        <w:rPr>
          <w:spacing w:val="36"/>
          <w:sz w:val="24"/>
        </w:rPr>
        <w:t xml:space="preserve">  </w:t>
      </w:r>
      <w:r>
        <w:rPr>
          <w:sz w:val="24"/>
        </w:rPr>
        <w:t>норм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литературного</w:t>
      </w:r>
    </w:p>
    <w:p w14:paraId="1CD40076">
      <w:pPr>
        <w:pStyle w:val="6"/>
        <w:ind w:left="524" w:right="485" w:firstLine="5"/>
        <w:jc w:val="both"/>
      </w:pPr>
      <w:r>
        <w:t>произношения, передает с помощью интонации смысл прочитанного и свое отношение к его содержанию (2 полугодие);</w:t>
      </w:r>
    </w:p>
    <w:p w14:paraId="181E6719">
      <w:pPr>
        <w:pStyle w:val="8"/>
        <w:numPr>
          <w:ilvl w:val="0"/>
          <w:numId w:val="6"/>
        </w:numPr>
        <w:tabs>
          <w:tab w:val="left" w:pos="529"/>
        </w:tabs>
        <w:spacing w:before="0" w:after="0" w:line="247" w:lineRule="auto"/>
        <w:ind w:left="529" w:right="489" w:hanging="370"/>
        <w:jc w:val="both"/>
        <w:rPr>
          <w:sz w:val="24"/>
        </w:rPr>
      </w:pPr>
      <w:r>
        <w:rPr>
          <w:sz w:val="24"/>
        </w:rPr>
        <w:t>полно,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план, выявляет основной смысл прочитанного;</w:t>
      </w:r>
    </w:p>
    <w:p w14:paraId="6C642A02">
      <w:pPr>
        <w:pStyle w:val="8"/>
        <w:numPr>
          <w:ilvl w:val="0"/>
          <w:numId w:val="6"/>
        </w:numPr>
        <w:tabs>
          <w:tab w:val="left" w:pos="523"/>
        </w:tabs>
        <w:spacing w:before="0" w:after="0" w:line="259" w:lineRule="exact"/>
        <w:ind w:left="523" w:right="0" w:hanging="364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42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28"/>
          <w:sz w:val="24"/>
        </w:rPr>
        <w:t xml:space="preserve"> </w:t>
      </w:r>
      <w:r>
        <w:rPr>
          <w:spacing w:val="-5"/>
          <w:sz w:val="24"/>
        </w:rPr>
        <w:t>на</w:t>
      </w:r>
    </w:p>
    <w:p w14:paraId="0EFC4961">
      <w:pPr>
        <w:pStyle w:val="6"/>
        <w:spacing w:before="2" w:line="275" w:lineRule="exact"/>
        <w:ind w:left="524"/>
        <w:jc w:val="both"/>
      </w:pPr>
      <w:r>
        <w:t>определенную</w:t>
      </w:r>
      <w:r>
        <w:rPr>
          <w:spacing w:val="-10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(о</w:t>
      </w:r>
      <w:r>
        <w:rPr>
          <w:spacing w:val="-4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событии,</w:t>
      </w:r>
      <w:r>
        <w:rPr>
          <w:spacing w:val="1"/>
        </w:rPr>
        <w:t xml:space="preserve"> </w:t>
      </w:r>
      <w:r>
        <w:rPr>
          <w:spacing w:val="-2"/>
        </w:rPr>
        <w:t>герое);</w:t>
      </w:r>
    </w:p>
    <w:p w14:paraId="5C471C6F">
      <w:pPr>
        <w:pStyle w:val="8"/>
        <w:numPr>
          <w:ilvl w:val="0"/>
          <w:numId w:val="6"/>
        </w:numPr>
        <w:tabs>
          <w:tab w:val="left" w:pos="523"/>
        </w:tabs>
        <w:spacing w:before="0" w:after="0" w:line="274" w:lineRule="exact"/>
        <w:ind w:left="523" w:right="0" w:hanging="364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стихотворение.</w:t>
      </w:r>
    </w:p>
    <w:p w14:paraId="45B86F96">
      <w:pPr>
        <w:pStyle w:val="8"/>
        <w:numPr>
          <w:ilvl w:val="3"/>
          <w:numId w:val="8"/>
        </w:numPr>
        <w:tabs>
          <w:tab w:val="left" w:pos="1570"/>
        </w:tabs>
        <w:spacing w:before="0" w:after="0" w:line="274" w:lineRule="exact"/>
        <w:ind w:left="1570" w:right="0" w:hanging="764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-4"/>
          <w:sz w:val="24"/>
        </w:rPr>
        <w:t xml:space="preserve"> </w:t>
      </w:r>
      <w:r>
        <w:rPr>
          <w:sz w:val="24"/>
        </w:rPr>
        <w:t>"4"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ставится обучающемуся,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он:</w:t>
      </w:r>
    </w:p>
    <w:p w14:paraId="61264AF3">
      <w:pPr>
        <w:pStyle w:val="8"/>
        <w:numPr>
          <w:ilvl w:val="0"/>
          <w:numId w:val="6"/>
        </w:numPr>
        <w:tabs>
          <w:tab w:val="left" w:pos="523"/>
        </w:tabs>
        <w:spacing w:before="0" w:after="0" w:line="274" w:lineRule="exact"/>
        <w:ind w:left="523" w:right="0" w:hanging="364"/>
        <w:jc w:val="both"/>
        <w:rPr>
          <w:sz w:val="24"/>
        </w:rPr>
      </w:pPr>
      <w:r>
        <w:rPr>
          <w:sz w:val="24"/>
        </w:rPr>
        <w:t>читает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бегло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паузы</w:t>
      </w:r>
      <w:r>
        <w:rPr>
          <w:spacing w:val="-10"/>
          <w:sz w:val="24"/>
        </w:rPr>
        <w:t xml:space="preserve"> </w:t>
      </w:r>
      <w:r>
        <w:rPr>
          <w:sz w:val="24"/>
        </w:rPr>
        <w:t>(1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полугодие);</w:t>
      </w:r>
    </w:p>
    <w:p w14:paraId="697E76A0">
      <w:pPr>
        <w:pStyle w:val="8"/>
        <w:numPr>
          <w:ilvl w:val="0"/>
          <w:numId w:val="6"/>
        </w:numPr>
        <w:tabs>
          <w:tab w:val="left" w:pos="519"/>
          <w:tab w:val="left" w:pos="523"/>
        </w:tabs>
        <w:spacing w:before="7" w:after="0" w:line="242" w:lineRule="auto"/>
        <w:ind w:left="519" w:right="489" w:hanging="360"/>
        <w:jc w:val="both"/>
        <w:rPr>
          <w:sz w:val="24"/>
        </w:rPr>
      </w:pPr>
      <w:r>
        <w:rPr>
          <w:sz w:val="24"/>
        </w:rPr>
        <w:t>читает текст бегло целыми словами, использует логические ударения и паузы (2 полугодие), делает 1-2 ошибки в словах при чтении и в определении логических ударений и пауз, составляет план прочитанного, пересказывает текст полно (кратко, выборочно);</w:t>
      </w:r>
    </w:p>
    <w:p w14:paraId="3C5CC69F">
      <w:pPr>
        <w:pStyle w:val="8"/>
        <w:numPr>
          <w:ilvl w:val="0"/>
          <w:numId w:val="6"/>
        </w:numPr>
        <w:tabs>
          <w:tab w:val="left" w:pos="523"/>
        </w:tabs>
        <w:spacing w:before="0" w:after="0" w:line="242" w:lineRule="auto"/>
        <w:ind w:left="523" w:right="491" w:hanging="369"/>
        <w:jc w:val="both"/>
        <w:rPr>
          <w:sz w:val="24"/>
        </w:rPr>
      </w:pPr>
      <w:r>
        <w:rPr>
          <w:sz w:val="24"/>
        </w:rPr>
        <w:t>самостоятельно выделяет главную мысль прочитанного, но допускает отдельные речевые ошибки и устраняет их самостоятельно;</w:t>
      </w:r>
    </w:p>
    <w:p w14:paraId="582B72E4">
      <w:pPr>
        <w:pStyle w:val="8"/>
        <w:numPr>
          <w:ilvl w:val="0"/>
          <w:numId w:val="6"/>
        </w:numPr>
        <w:tabs>
          <w:tab w:val="left" w:pos="523"/>
        </w:tabs>
        <w:spacing w:before="0" w:after="0" w:line="271" w:lineRule="exact"/>
        <w:ind w:left="523" w:right="0" w:hanging="368"/>
        <w:jc w:val="both"/>
        <w:rPr>
          <w:sz w:val="24"/>
        </w:rPr>
      </w:pPr>
      <w:r>
        <w:rPr>
          <w:sz w:val="24"/>
        </w:rPr>
        <w:t>читает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3"/>
          <w:sz w:val="24"/>
        </w:rPr>
        <w:t xml:space="preserve"> </w:t>
      </w:r>
      <w:r>
        <w:rPr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10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неточности.</w:t>
      </w:r>
    </w:p>
    <w:p w14:paraId="2A2168FC">
      <w:pPr>
        <w:pStyle w:val="8"/>
        <w:numPr>
          <w:ilvl w:val="3"/>
          <w:numId w:val="8"/>
        </w:numPr>
        <w:tabs>
          <w:tab w:val="left" w:pos="1573"/>
        </w:tabs>
        <w:spacing w:before="1" w:after="0" w:line="240" w:lineRule="auto"/>
        <w:ind w:left="1573" w:right="0" w:hanging="767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-5"/>
          <w:sz w:val="24"/>
        </w:rPr>
        <w:t xml:space="preserve"> </w:t>
      </w:r>
      <w:r>
        <w:rPr>
          <w:sz w:val="24"/>
        </w:rPr>
        <w:t>"3"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он:</w:t>
      </w:r>
    </w:p>
    <w:p w14:paraId="219863BA">
      <w:pPr>
        <w:pStyle w:val="8"/>
        <w:numPr>
          <w:ilvl w:val="0"/>
          <w:numId w:val="6"/>
        </w:numPr>
        <w:tabs>
          <w:tab w:val="left" w:pos="519"/>
        </w:tabs>
        <w:spacing w:before="7" w:after="0" w:line="275" w:lineRule="exact"/>
        <w:ind w:left="519" w:right="0" w:hanging="364"/>
        <w:jc w:val="left"/>
        <w:rPr>
          <w:sz w:val="24"/>
        </w:rPr>
      </w:pPr>
      <w:r>
        <w:rPr>
          <w:sz w:val="24"/>
        </w:rPr>
        <w:t>читает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-2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 (единичные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слогам), монотонно,</w:t>
      </w:r>
      <w:r>
        <w:rPr>
          <w:spacing w:val="2"/>
          <w:sz w:val="24"/>
        </w:rPr>
        <w:t xml:space="preserve"> </w:t>
      </w:r>
      <w:r>
        <w:rPr>
          <w:sz w:val="24"/>
        </w:rPr>
        <w:t>(1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полугодие);</w:t>
      </w:r>
    </w:p>
    <w:p w14:paraId="160A6EA3">
      <w:pPr>
        <w:pStyle w:val="8"/>
        <w:numPr>
          <w:ilvl w:val="0"/>
          <w:numId w:val="6"/>
        </w:numPr>
        <w:tabs>
          <w:tab w:val="left" w:pos="519"/>
          <w:tab w:val="left" w:pos="524"/>
        </w:tabs>
        <w:spacing w:before="0" w:after="0" w:line="247" w:lineRule="auto"/>
        <w:ind w:left="524" w:right="486" w:hanging="369"/>
        <w:jc w:val="left"/>
        <w:rPr>
          <w:sz w:val="24"/>
        </w:rPr>
      </w:pPr>
      <w:r>
        <w:rPr>
          <w:sz w:val="24"/>
        </w:rPr>
        <w:t>читает целыми словами, недостаточно выразительно, допускает при чтении от 3</w:t>
      </w:r>
      <w:r>
        <w:rPr>
          <w:spacing w:val="-4"/>
          <w:sz w:val="24"/>
        </w:rPr>
        <w:t xml:space="preserve"> </w:t>
      </w:r>
      <w:r>
        <w:rPr>
          <w:sz w:val="24"/>
        </w:rPr>
        <w:t>до 5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 (2 полугодие);</w:t>
      </w:r>
    </w:p>
    <w:p w14:paraId="7D3EB659">
      <w:pPr>
        <w:pStyle w:val="8"/>
        <w:numPr>
          <w:ilvl w:val="0"/>
          <w:numId w:val="6"/>
        </w:numPr>
        <w:tabs>
          <w:tab w:val="left" w:pos="523"/>
        </w:tabs>
        <w:spacing w:before="0" w:after="0" w:line="259" w:lineRule="exact"/>
        <w:ind w:left="523" w:right="0" w:hanging="364"/>
        <w:jc w:val="left"/>
        <w:rPr>
          <w:sz w:val="24"/>
        </w:rPr>
      </w:pPr>
      <w:r>
        <w:rPr>
          <w:sz w:val="24"/>
        </w:rPr>
        <w:t>передает</w:t>
      </w:r>
      <w:r>
        <w:rPr>
          <w:spacing w:val="48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5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53"/>
          <w:sz w:val="24"/>
        </w:rPr>
        <w:t xml:space="preserve"> </w:t>
      </w:r>
      <w:r>
        <w:rPr>
          <w:sz w:val="24"/>
        </w:rPr>
        <w:t>мысль</w:t>
      </w:r>
      <w:r>
        <w:rPr>
          <w:spacing w:val="54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2F19A184">
      <w:pPr>
        <w:pStyle w:val="6"/>
        <w:spacing w:before="1" w:line="275" w:lineRule="exact"/>
        <w:ind w:left="524"/>
      </w:pP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наводящих</w:t>
      </w:r>
      <w:r>
        <w:rPr>
          <w:spacing w:val="2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rPr>
          <w:spacing w:val="-2"/>
        </w:rPr>
        <w:t>учителя;</w:t>
      </w:r>
    </w:p>
    <w:p w14:paraId="4374ABE2">
      <w:pPr>
        <w:pStyle w:val="8"/>
        <w:numPr>
          <w:ilvl w:val="0"/>
          <w:numId w:val="6"/>
        </w:numPr>
        <w:tabs>
          <w:tab w:val="left" w:pos="523"/>
        </w:tabs>
        <w:spacing w:before="0" w:after="0" w:line="249" w:lineRule="auto"/>
        <w:ind w:left="523" w:right="470" w:hanging="369"/>
        <w:jc w:val="left"/>
        <w:rPr>
          <w:sz w:val="24"/>
        </w:rPr>
      </w:pPr>
      <w:r>
        <w:rPr>
          <w:sz w:val="24"/>
        </w:rPr>
        <w:t>воспроизводит наизусть 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стихотворения, но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 ошибки 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исправляет их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 с помощью учителя.</w:t>
      </w:r>
    </w:p>
    <w:p w14:paraId="09D5BCDF">
      <w:pPr>
        <w:pStyle w:val="8"/>
        <w:numPr>
          <w:ilvl w:val="3"/>
          <w:numId w:val="8"/>
        </w:numPr>
        <w:tabs>
          <w:tab w:val="left" w:pos="1569"/>
        </w:tabs>
        <w:spacing w:before="0" w:after="0" w:line="259" w:lineRule="exact"/>
        <w:ind w:left="1569" w:right="0" w:hanging="767"/>
        <w:jc w:val="left"/>
        <w:rPr>
          <w:sz w:val="24"/>
        </w:rPr>
      </w:pPr>
      <w:r>
        <w:rPr>
          <w:sz w:val="24"/>
        </w:rPr>
        <w:t>Отметка "2"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он:</w:t>
      </w:r>
    </w:p>
    <w:p w14:paraId="34C893E8">
      <w:pPr>
        <w:pStyle w:val="8"/>
        <w:numPr>
          <w:ilvl w:val="0"/>
          <w:numId w:val="6"/>
        </w:numPr>
        <w:tabs>
          <w:tab w:val="left" w:pos="518"/>
        </w:tabs>
        <w:spacing w:before="1" w:after="0" w:line="240" w:lineRule="auto"/>
        <w:ind w:left="518" w:right="494" w:hanging="369"/>
        <w:jc w:val="both"/>
        <w:rPr>
          <w:sz w:val="24"/>
        </w:rPr>
      </w:pPr>
      <w:r>
        <w:rPr>
          <w:sz w:val="24"/>
        </w:rPr>
        <w:t xml:space="preserve">читает текст по слогам и только отдельные слова прочитывает целиком, допускает большое количество ошибок на замену, пропуск слогов, слов и др., слабо понимает прочитанное </w:t>
      </w:r>
      <w:r>
        <w:rPr>
          <w:spacing w:val="-2"/>
          <w:sz w:val="24"/>
        </w:rPr>
        <w:t>(1полугодие);</w:t>
      </w:r>
    </w:p>
    <w:p w14:paraId="5DE90E27">
      <w:pPr>
        <w:pStyle w:val="8"/>
        <w:numPr>
          <w:ilvl w:val="0"/>
          <w:numId w:val="6"/>
        </w:numPr>
        <w:tabs>
          <w:tab w:val="left" w:pos="518"/>
        </w:tabs>
        <w:spacing w:before="0" w:after="0" w:line="274" w:lineRule="exact"/>
        <w:ind w:left="518" w:right="0" w:hanging="368"/>
        <w:jc w:val="both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словами, допускает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ошибок (2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полугодие);</w:t>
      </w:r>
    </w:p>
    <w:p w14:paraId="798035FD">
      <w:pPr>
        <w:pStyle w:val="8"/>
        <w:numPr>
          <w:ilvl w:val="0"/>
          <w:numId w:val="6"/>
        </w:numPr>
        <w:tabs>
          <w:tab w:val="left" w:pos="515"/>
          <w:tab w:val="left" w:pos="519"/>
          <w:tab w:val="left" w:pos="9222"/>
        </w:tabs>
        <w:spacing w:before="2" w:after="0" w:line="242" w:lineRule="auto"/>
        <w:ind w:left="515" w:right="489" w:hanging="365"/>
        <w:jc w:val="left"/>
        <w:rPr>
          <w:sz w:val="24"/>
        </w:rPr>
      </w:pPr>
      <w:r>
        <w:rPr>
          <w:sz w:val="24"/>
        </w:rPr>
        <w:t>пересказывает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80"/>
          <w:sz w:val="24"/>
        </w:rPr>
        <w:t xml:space="preserve"> </w:t>
      </w:r>
      <w:r>
        <w:rPr>
          <w:sz w:val="24"/>
        </w:rPr>
        <w:t>непоследовательно,</w:t>
      </w:r>
      <w:r>
        <w:rPr>
          <w:spacing w:val="80"/>
          <w:sz w:val="24"/>
        </w:rPr>
        <w:t xml:space="preserve"> </w:t>
      </w:r>
      <w:r>
        <w:rPr>
          <w:sz w:val="24"/>
        </w:rPr>
        <w:t>искажает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прочитанного,</w:t>
      </w:r>
      <w:r>
        <w:rPr>
          <w:sz w:val="24"/>
        </w:rPr>
        <w:tab/>
      </w:r>
      <w:r>
        <w:rPr>
          <w:spacing w:val="-2"/>
          <w:sz w:val="24"/>
        </w:rPr>
        <w:t xml:space="preserve">допускает </w:t>
      </w:r>
      <w:r>
        <w:rPr>
          <w:sz w:val="24"/>
        </w:rPr>
        <w:t>множество речевых ошибок;</w:t>
      </w:r>
    </w:p>
    <w:p w14:paraId="6BC27078">
      <w:pPr>
        <w:pStyle w:val="8"/>
        <w:numPr>
          <w:ilvl w:val="0"/>
          <w:numId w:val="6"/>
        </w:numPr>
        <w:tabs>
          <w:tab w:val="left" w:pos="518"/>
          <w:tab w:val="left" w:pos="523"/>
        </w:tabs>
        <w:spacing w:before="0" w:after="0" w:line="242" w:lineRule="auto"/>
        <w:ind w:left="518" w:right="490" w:hanging="369"/>
        <w:jc w:val="left"/>
        <w:rPr>
          <w:sz w:val="24"/>
        </w:rPr>
      </w:pPr>
      <w:r>
        <w:rPr>
          <w:sz w:val="24"/>
        </w:rPr>
        <w:t>не может кратко</w:t>
      </w:r>
      <w:r>
        <w:rPr>
          <w:spacing w:val="26"/>
          <w:sz w:val="24"/>
        </w:rPr>
        <w:t xml:space="preserve"> </w:t>
      </w:r>
      <w:r>
        <w:rPr>
          <w:sz w:val="24"/>
        </w:rPr>
        <w:t>и выборочно</w:t>
      </w:r>
      <w:r>
        <w:rPr>
          <w:spacing w:val="26"/>
          <w:sz w:val="24"/>
        </w:rPr>
        <w:t xml:space="preserve"> </w:t>
      </w:r>
      <w:r>
        <w:rPr>
          <w:sz w:val="24"/>
        </w:rPr>
        <w:t>пересказать текст,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23"/>
          <w:sz w:val="24"/>
        </w:rPr>
        <w:t xml:space="preserve"> </w:t>
      </w:r>
      <w:r>
        <w:rPr>
          <w:sz w:val="24"/>
        </w:rPr>
        <w:t>план</w:t>
      </w:r>
      <w:r>
        <w:rPr>
          <w:spacing w:val="21"/>
          <w:sz w:val="24"/>
        </w:rPr>
        <w:t xml:space="preserve"> </w:t>
      </w:r>
      <w:r>
        <w:rPr>
          <w:sz w:val="24"/>
        </w:rPr>
        <w:t>и выделить</w:t>
      </w:r>
      <w:r>
        <w:rPr>
          <w:spacing w:val="2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22"/>
          <w:sz w:val="24"/>
        </w:rPr>
        <w:t xml:space="preserve"> </w:t>
      </w:r>
      <w:r>
        <w:rPr>
          <w:sz w:val="24"/>
        </w:rPr>
        <w:t>мысль прочитанного с помощью наводящих вопросов учителя;</w:t>
      </w:r>
    </w:p>
    <w:p w14:paraId="098B1B3C">
      <w:pPr>
        <w:pStyle w:val="8"/>
        <w:numPr>
          <w:ilvl w:val="0"/>
          <w:numId w:val="6"/>
        </w:numPr>
        <w:tabs>
          <w:tab w:val="left" w:pos="519"/>
        </w:tabs>
        <w:spacing w:before="0" w:after="0" w:line="271" w:lineRule="exact"/>
        <w:ind w:left="519" w:right="0" w:hanging="36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воспроизвести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45"/>
          <w:sz w:val="24"/>
        </w:rPr>
        <w:t xml:space="preserve"> </w:t>
      </w:r>
      <w:r>
        <w:rPr>
          <w:spacing w:val="-2"/>
          <w:sz w:val="24"/>
        </w:rPr>
        <w:t>стихотворения.</w:t>
      </w:r>
    </w:p>
    <w:p w14:paraId="1C97275C">
      <w:pPr>
        <w:pStyle w:val="8"/>
        <w:numPr>
          <w:ilvl w:val="2"/>
          <w:numId w:val="9"/>
        </w:numPr>
        <w:tabs>
          <w:tab w:val="left" w:pos="1433"/>
        </w:tabs>
        <w:spacing w:before="0" w:after="0" w:line="242" w:lineRule="auto"/>
        <w:ind w:left="86" w:right="490" w:firstLine="715"/>
        <w:jc w:val="both"/>
        <w:rPr>
          <w:sz w:val="24"/>
        </w:rPr>
      </w:pPr>
      <w:r>
        <w:rPr>
          <w:sz w:val="24"/>
        </w:rPr>
        <w:t>При оценке домашнего чтения предъявляются более высокие требования, чем при чтении без предварительной подготовки. Отметка за чтение должна выставляться на основе устного ответа 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самостоятельного чтения обучающегося. Объем прочитанного на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должен быть не менее: в 1-м классе - 1/4 страницы, во 2-м классе -1/3 страницы, в 3-м классе -1/2 , в</w:t>
      </w:r>
      <w:r>
        <w:rPr>
          <w:spacing w:val="-2"/>
          <w:sz w:val="24"/>
        </w:rPr>
        <w:t xml:space="preserve"> </w:t>
      </w:r>
      <w:r>
        <w:rPr>
          <w:sz w:val="24"/>
        </w:rPr>
        <w:t>4-м классе 3/4 страницы учебной книги для чтения.</w:t>
      </w:r>
    </w:p>
    <w:p w14:paraId="00580A6F">
      <w:pPr>
        <w:pStyle w:val="6"/>
        <w:spacing w:line="255" w:lineRule="exact"/>
        <w:ind w:left="792"/>
        <w:jc w:val="both"/>
      </w:pPr>
      <w:r>
        <w:t>При</w:t>
      </w:r>
      <w:r>
        <w:rPr>
          <w:spacing w:val="16"/>
        </w:rPr>
        <w:t xml:space="preserve"> </w:t>
      </w:r>
      <w:r>
        <w:t>выставлении</w:t>
      </w:r>
      <w:r>
        <w:rPr>
          <w:spacing w:val="26"/>
        </w:rPr>
        <w:t xml:space="preserve"> </w:t>
      </w:r>
      <w:r>
        <w:t>отметки</w:t>
      </w:r>
      <w:r>
        <w:rPr>
          <w:spacing w:val="2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чтению</w:t>
      </w:r>
      <w:r>
        <w:rPr>
          <w:spacing w:val="17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мотивировать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постоянно</w:t>
      </w:r>
      <w:r>
        <w:rPr>
          <w:spacing w:val="18"/>
        </w:rPr>
        <w:t xml:space="preserve"> </w:t>
      </w:r>
      <w:r>
        <w:rPr>
          <w:spacing w:val="-2"/>
        </w:rPr>
        <w:t>поощрять</w:t>
      </w:r>
    </w:p>
    <w:p w14:paraId="0A288F8D">
      <w:pPr>
        <w:pStyle w:val="6"/>
        <w:spacing w:before="4"/>
        <w:ind w:left="86"/>
        <w:jc w:val="both"/>
      </w:pP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овладении</w:t>
      </w:r>
      <w:r>
        <w:rPr>
          <w:spacing w:val="5"/>
        </w:rPr>
        <w:t xml:space="preserve"> </w:t>
      </w:r>
      <w:r>
        <w:t>правильным</w:t>
      </w:r>
      <w:r>
        <w:rPr>
          <w:spacing w:val="5"/>
        </w:rPr>
        <w:t xml:space="preserve"> </w:t>
      </w:r>
      <w:r>
        <w:t>навыком</w:t>
      </w:r>
      <w:r>
        <w:rPr>
          <w:spacing w:val="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умением</w:t>
      </w:r>
      <w:r>
        <w:rPr>
          <w:spacing w:val="-8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rPr>
          <w:spacing w:val="-2"/>
        </w:rPr>
        <w:t>текстом.</w:t>
      </w:r>
    </w:p>
    <w:p w14:paraId="01CD3A05">
      <w:pPr>
        <w:pStyle w:val="8"/>
        <w:numPr>
          <w:ilvl w:val="2"/>
          <w:numId w:val="9"/>
        </w:numPr>
        <w:tabs>
          <w:tab w:val="left" w:pos="1529"/>
        </w:tabs>
        <w:spacing w:before="3" w:after="0" w:line="249" w:lineRule="auto"/>
        <w:ind w:left="91" w:right="475" w:firstLine="705"/>
        <w:jc w:val="both"/>
        <w:rPr>
          <w:sz w:val="24"/>
        </w:rPr>
      </w:pPr>
      <w:r>
        <w:rPr>
          <w:sz w:val="24"/>
        </w:rPr>
        <w:t>Итоговые проверки навыка чтения проводятся три раза в год; входной контроль, в конце I и II полугодий.</w:t>
      </w:r>
    </w:p>
    <w:p w14:paraId="609EFC33">
      <w:pPr>
        <w:pStyle w:val="8"/>
        <w:numPr>
          <w:ilvl w:val="1"/>
          <w:numId w:val="10"/>
        </w:numPr>
        <w:tabs>
          <w:tab w:val="left" w:pos="507"/>
        </w:tabs>
        <w:spacing w:before="0" w:after="0" w:line="259" w:lineRule="exact"/>
        <w:ind w:left="507" w:right="0" w:hanging="416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42"/>
          <w:sz w:val="24"/>
        </w:rPr>
        <w:t xml:space="preserve"> </w:t>
      </w:r>
      <w:r>
        <w:rPr>
          <w:spacing w:val="-4"/>
          <w:sz w:val="24"/>
        </w:rPr>
        <w:t>язык</w:t>
      </w:r>
    </w:p>
    <w:p w14:paraId="05F2E088">
      <w:pPr>
        <w:pStyle w:val="8"/>
        <w:numPr>
          <w:ilvl w:val="2"/>
          <w:numId w:val="10"/>
        </w:numPr>
        <w:tabs>
          <w:tab w:val="left" w:pos="2236"/>
        </w:tabs>
        <w:spacing w:before="0" w:after="0" w:line="247" w:lineRule="auto"/>
        <w:ind w:left="91" w:right="-29" w:firstLine="705"/>
        <w:jc w:val="both"/>
        <w:rPr>
          <w:sz w:val="24"/>
        </w:rPr>
      </w:pPr>
      <w:r>
        <w:rPr>
          <w:sz w:val="24"/>
        </w:rPr>
        <w:t>На проведение контрольных работ, включающих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грамматические задания, отводи 35-45</w:t>
      </w:r>
      <w:r>
        <w:rPr>
          <w:spacing w:val="40"/>
          <w:sz w:val="24"/>
        </w:rPr>
        <w:t xml:space="preserve"> </w:t>
      </w:r>
      <w:r>
        <w:rPr>
          <w:sz w:val="24"/>
        </w:rPr>
        <w:t>минут.</w:t>
      </w:r>
    </w:p>
    <w:p w14:paraId="7655AD74">
      <w:pPr>
        <w:pStyle w:val="8"/>
        <w:numPr>
          <w:ilvl w:val="2"/>
          <w:numId w:val="11"/>
        </w:numPr>
        <w:tabs>
          <w:tab w:val="left" w:pos="1380"/>
        </w:tabs>
        <w:spacing w:before="0" w:after="0" w:line="259" w:lineRule="exact"/>
        <w:ind w:left="1380" w:right="0" w:hanging="583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5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49"/>
          <w:sz w:val="24"/>
        </w:rPr>
        <w:t xml:space="preserve"> </w:t>
      </w:r>
      <w:r>
        <w:rPr>
          <w:sz w:val="24"/>
        </w:rPr>
        <w:t>языку</w:t>
      </w:r>
      <w:r>
        <w:rPr>
          <w:spacing w:val="4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52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4B484814">
      <w:pPr>
        <w:pStyle w:val="6"/>
        <w:spacing w:line="247" w:lineRule="auto"/>
        <w:ind w:left="91" w:right="496" w:firstLine="5"/>
        <w:jc w:val="both"/>
      </w:pPr>
      <w:r>
        <w:t>форме письменных работ: диктантов, грамматических заданий, контрольных списываний, изложений, тестовых заданий.</w:t>
      </w:r>
    </w:p>
    <w:p w14:paraId="4B40C037">
      <w:pPr>
        <w:pStyle w:val="8"/>
        <w:numPr>
          <w:ilvl w:val="3"/>
          <w:numId w:val="11"/>
        </w:numPr>
        <w:tabs>
          <w:tab w:val="left" w:pos="2282"/>
        </w:tabs>
        <w:spacing w:before="0" w:after="0" w:line="237" w:lineRule="auto"/>
        <w:ind w:left="91" w:right="-15" w:firstLine="705"/>
        <w:jc w:val="both"/>
        <w:rPr>
          <w:sz w:val="24"/>
        </w:rPr>
      </w:pPr>
      <w:r>
        <w:rPr>
          <w:sz w:val="24"/>
        </w:rPr>
        <w:t>Диктант служит средством проверки орфографических и пунктуационных умен навыков.</w:t>
      </w:r>
      <w:r>
        <w:rPr>
          <w:spacing w:val="38"/>
          <w:sz w:val="24"/>
        </w:rPr>
        <w:t xml:space="preserve"> </w:t>
      </w:r>
      <w:r>
        <w:rPr>
          <w:sz w:val="24"/>
        </w:rPr>
        <w:t>Каждый текст включает достаточное</w:t>
      </w:r>
      <w:r>
        <w:rPr>
          <w:spacing w:val="34"/>
          <w:sz w:val="24"/>
        </w:rPr>
        <w:t xml:space="preserve"> </w:t>
      </w:r>
      <w:r>
        <w:rPr>
          <w:sz w:val="24"/>
        </w:rPr>
        <w:t>количество изученных орфограмм</w:t>
      </w:r>
      <w:r>
        <w:rPr>
          <w:spacing w:val="34"/>
          <w:sz w:val="24"/>
        </w:rPr>
        <w:t xml:space="preserve"> </w:t>
      </w:r>
      <w:r>
        <w:rPr>
          <w:sz w:val="24"/>
        </w:rPr>
        <w:t>(примерно 60%</w:t>
      </w:r>
    </w:p>
    <w:p w14:paraId="6F30757E">
      <w:pPr>
        <w:pStyle w:val="8"/>
        <w:spacing w:after="0" w:line="237" w:lineRule="auto"/>
        <w:jc w:val="both"/>
        <w:rPr>
          <w:sz w:val="24"/>
        </w:rPr>
        <w:sectPr>
          <w:footerReference r:id="rId8" w:type="default"/>
          <w:pgSz w:w="12300" w:h="16940"/>
          <w:pgMar w:top="440" w:right="0" w:bottom="1500" w:left="1559" w:header="0" w:footer="1301" w:gutter="0"/>
          <w:cols w:space="720" w:num="1"/>
        </w:sectPr>
      </w:pPr>
    </w:p>
    <w:p w14:paraId="3BC503C0">
      <w:pPr>
        <w:pStyle w:val="6"/>
        <w:spacing w:before="70"/>
        <w:ind w:left="120" w:right="73"/>
        <w:jc w:val="both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0841990"/>
            <wp:effectExtent l="0" t="0" r="0" b="0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84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 общего числа всех слов диктанта). Текст не должен иметь слова на не изученные к данному моменту правила или такие слова заранее выписываются на доске. Нецелесообразно включать в диктанты и слова, правописание которых находится на стадии изучения.</w:t>
      </w:r>
    </w:p>
    <w:p w14:paraId="1A8C3C63">
      <w:pPr>
        <w:pStyle w:val="8"/>
        <w:numPr>
          <w:ilvl w:val="3"/>
          <w:numId w:val="11"/>
        </w:numPr>
        <w:tabs>
          <w:tab w:val="left" w:pos="1643"/>
        </w:tabs>
        <w:spacing w:before="0" w:after="0" w:line="244" w:lineRule="auto"/>
        <w:ind w:left="125" w:right="71" w:firstLine="705"/>
        <w:jc w:val="both"/>
        <w:rPr>
          <w:sz w:val="24"/>
        </w:rPr>
      </w:pPr>
      <w:r>
        <w:rPr>
          <w:sz w:val="24"/>
        </w:rPr>
        <w:t xml:space="preserve">Грамматический разбор есть средство проверки степени понимания обучающимся изучаемых грамматических явлений, умения производить простейший языковой анализ слов и </w:t>
      </w:r>
      <w:r>
        <w:rPr>
          <w:spacing w:val="-2"/>
          <w:sz w:val="24"/>
        </w:rPr>
        <w:t>предложений.</w:t>
      </w:r>
    </w:p>
    <w:p w14:paraId="71F10922">
      <w:pPr>
        <w:pStyle w:val="8"/>
        <w:numPr>
          <w:ilvl w:val="3"/>
          <w:numId w:val="11"/>
        </w:numPr>
        <w:tabs>
          <w:tab w:val="left" w:pos="1700"/>
        </w:tabs>
        <w:spacing w:before="0" w:after="0" w:line="240" w:lineRule="auto"/>
        <w:ind w:left="120" w:right="82" w:firstLine="710"/>
        <w:jc w:val="both"/>
        <w:rPr>
          <w:sz w:val="24"/>
        </w:rPr>
      </w:pPr>
      <w:r>
        <w:rPr>
          <w:sz w:val="24"/>
        </w:rPr>
        <w:t>Контрольное списывание, как и диктант, - способ проверки усвоенных орфографических и пунктуационных правил, сформированное™ умений и навыков. При списывании также проверяется умение списывать с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текста, обнаруживать орфограммы, находить границы предложения, устанавливать части текста, выписывать ту или иную часть </w:t>
      </w:r>
      <w:r>
        <w:rPr>
          <w:spacing w:val="-2"/>
          <w:sz w:val="24"/>
        </w:rPr>
        <w:t>текста.</w:t>
      </w:r>
    </w:p>
    <w:p w14:paraId="75765147">
      <w:pPr>
        <w:pStyle w:val="8"/>
        <w:numPr>
          <w:ilvl w:val="3"/>
          <w:numId w:val="11"/>
        </w:numPr>
        <w:tabs>
          <w:tab w:val="left" w:pos="1601"/>
        </w:tabs>
        <w:spacing w:before="0" w:after="0" w:line="258" w:lineRule="exact"/>
        <w:ind w:left="1601" w:right="0" w:hanging="770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(обучающее)</w:t>
      </w:r>
      <w:r>
        <w:rPr>
          <w:spacing w:val="64"/>
          <w:sz w:val="24"/>
        </w:rPr>
        <w:t xml:space="preserve"> </w:t>
      </w:r>
      <w:r>
        <w:rPr>
          <w:sz w:val="24"/>
        </w:rPr>
        <w:t>проверяет,</w:t>
      </w:r>
      <w:r>
        <w:rPr>
          <w:spacing w:val="64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идет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письменной</w:t>
      </w:r>
    </w:p>
    <w:p w14:paraId="6B06AAC6">
      <w:pPr>
        <w:pStyle w:val="6"/>
        <w:spacing w:before="7" w:line="242" w:lineRule="auto"/>
        <w:ind w:left="120" w:firstLine="5"/>
      </w:pPr>
      <w:r>
        <w:t>речи;</w:t>
      </w:r>
      <w:r>
        <w:rPr>
          <w:spacing w:val="34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передавать</w:t>
      </w:r>
      <w:r>
        <w:rPr>
          <w:spacing w:val="31"/>
        </w:rPr>
        <w:t xml:space="preserve"> </w:t>
      </w:r>
      <w:r>
        <w:t>основное</w:t>
      </w:r>
      <w:r>
        <w:rPr>
          <w:spacing w:val="28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без</w:t>
      </w:r>
      <w:r>
        <w:rPr>
          <w:spacing w:val="29"/>
        </w:rPr>
        <w:t xml:space="preserve"> </w:t>
      </w:r>
      <w:r>
        <w:t>пропусков</w:t>
      </w:r>
      <w:r>
        <w:rPr>
          <w:spacing w:val="30"/>
        </w:rPr>
        <w:t xml:space="preserve"> </w:t>
      </w:r>
      <w:r>
        <w:t>существенных моментов; умения организовать письменный пересказ, соблюдая правила родного языка.</w:t>
      </w:r>
    </w:p>
    <w:p w14:paraId="1E8B57BD">
      <w:pPr>
        <w:pStyle w:val="8"/>
        <w:numPr>
          <w:ilvl w:val="3"/>
          <w:numId w:val="11"/>
        </w:numPr>
        <w:tabs>
          <w:tab w:val="left" w:pos="1590"/>
        </w:tabs>
        <w:spacing w:before="1" w:after="0" w:line="237" w:lineRule="auto"/>
        <w:ind w:left="120" w:right="89" w:firstLine="710"/>
        <w:jc w:val="left"/>
        <w:rPr>
          <w:sz w:val="24"/>
        </w:rPr>
      </w:pPr>
      <w:r>
        <w:rPr>
          <w:sz w:val="24"/>
        </w:rPr>
        <w:t>Тестовые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34"/>
          <w:sz w:val="24"/>
        </w:rPr>
        <w:t xml:space="preserve"> </w:t>
      </w:r>
      <w:r>
        <w:rPr>
          <w:sz w:val="24"/>
        </w:rPr>
        <w:t>динамичная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проверки,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установление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сформированное™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14:paraId="5CD5EA58">
      <w:pPr>
        <w:pStyle w:val="6"/>
        <w:tabs>
          <w:tab w:val="left" w:pos="1564"/>
        </w:tabs>
        <w:spacing w:before="4"/>
        <w:ind w:left="826"/>
      </w:pPr>
      <w:r>
        <w:rPr>
          <w:spacing w:val="-2"/>
        </w:rPr>
        <w:t>5.2.3.</w:t>
      </w:r>
      <w:r>
        <w:tab/>
      </w:r>
      <w:r>
        <w:rPr>
          <w:spacing w:val="9"/>
        </w:rPr>
        <w:t>Классификация</w:t>
      </w:r>
      <w:r>
        <w:rPr>
          <w:spacing w:val="45"/>
        </w:rPr>
        <w:t xml:space="preserve"> </w:t>
      </w:r>
      <w:r>
        <w:t>ошибок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недочетов,</w:t>
      </w:r>
      <w:r>
        <w:rPr>
          <w:spacing w:val="33"/>
        </w:rPr>
        <w:t xml:space="preserve"> </w:t>
      </w:r>
      <w:r>
        <w:t>влияющих</w:t>
      </w:r>
      <w:r>
        <w:rPr>
          <w:spacing w:val="3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снижение</w:t>
      </w:r>
      <w:r>
        <w:rPr>
          <w:spacing w:val="38"/>
        </w:rPr>
        <w:t xml:space="preserve"> </w:t>
      </w:r>
      <w:r>
        <w:rPr>
          <w:spacing w:val="-2"/>
        </w:rPr>
        <w:t>оценки</w:t>
      </w:r>
    </w:p>
    <w:p w14:paraId="064F188B">
      <w:pPr>
        <w:spacing w:before="7" w:line="274" w:lineRule="exact"/>
        <w:ind w:left="888" w:right="0" w:firstLine="0"/>
        <w:jc w:val="left"/>
        <w:rPr>
          <w:i/>
          <w:sz w:val="24"/>
        </w:rPr>
      </w:pPr>
      <w:r>
        <w:rPr>
          <w:i/>
          <w:spacing w:val="-2"/>
          <w:sz w:val="24"/>
        </w:rPr>
        <w:t>Ошибки:</w:t>
      </w:r>
    </w:p>
    <w:p w14:paraId="34297E39">
      <w:pPr>
        <w:pStyle w:val="8"/>
        <w:numPr>
          <w:ilvl w:val="0"/>
          <w:numId w:val="12"/>
        </w:numPr>
        <w:tabs>
          <w:tab w:val="left" w:pos="548"/>
        </w:tabs>
        <w:spacing w:before="0" w:after="0" w:line="274" w:lineRule="exact"/>
        <w:ind w:left="548" w:right="0" w:hanging="369"/>
        <w:jc w:val="left"/>
        <w:rPr>
          <w:sz w:val="24"/>
        </w:rPr>
      </w:pP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1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пропуска,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перестановки,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замены,</w:t>
      </w:r>
    </w:p>
    <w:p w14:paraId="532E1F31">
      <w:pPr>
        <w:pStyle w:val="8"/>
        <w:numPr>
          <w:ilvl w:val="0"/>
          <w:numId w:val="12"/>
        </w:numPr>
        <w:tabs>
          <w:tab w:val="left" w:pos="548"/>
        </w:tabs>
        <w:spacing w:before="8" w:after="0" w:line="274" w:lineRule="exact"/>
        <w:ind w:left="548" w:right="0" w:hanging="369"/>
        <w:jc w:val="left"/>
        <w:rPr>
          <w:sz w:val="24"/>
        </w:rPr>
      </w:pPr>
      <w:r>
        <w:rPr>
          <w:sz w:val="24"/>
        </w:rPr>
        <w:t>вставки</w:t>
      </w:r>
      <w:r>
        <w:rPr>
          <w:spacing w:val="-9"/>
          <w:sz w:val="24"/>
        </w:rPr>
        <w:t xml:space="preserve"> </w:t>
      </w:r>
      <w:r>
        <w:rPr>
          <w:sz w:val="24"/>
        </w:rPr>
        <w:t>лишних</w:t>
      </w:r>
      <w:r>
        <w:rPr>
          <w:spacing w:val="-3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словах;</w:t>
      </w:r>
    </w:p>
    <w:p w14:paraId="670C9B12">
      <w:pPr>
        <w:pStyle w:val="8"/>
        <w:numPr>
          <w:ilvl w:val="0"/>
          <w:numId w:val="12"/>
        </w:numPr>
        <w:tabs>
          <w:tab w:val="left" w:pos="547"/>
          <w:tab w:val="left" w:pos="2171"/>
          <w:tab w:val="left" w:pos="3457"/>
          <w:tab w:val="left" w:pos="4202"/>
          <w:tab w:val="left" w:pos="4644"/>
          <w:tab w:val="left" w:pos="6338"/>
          <w:tab w:val="left" w:pos="7720"/>
          <w:tab w:val="left" w:pos="8392"/>
          <w:tab w:val="left" w:pos="9463"/>
        </w:tabs>
        <w:spacing w:before="0" w:after="0" w:line="242" w:lineRule="auto"/>
        <w:ind w:left="547" w:right="88" w:hanging="369"/>
        <w:jc w:val="left"/>
        <w:rPr>
          <w:sz w:val="24"/>
        </w:rPr>
      </w:pPr>
      <w:r>
        <w:rPr>
          <w:spacing w:val="-2"/>
          <w:sz w:val="24"/>
        </w:rPr>
        <w:t>неправильное</w:t>
      </w:r>
      <w:r>
        <w:rPr>
          <w:sz w:val="24"/>
        </w:rPr>
        <w:tab/>
      </w:r>
      <w:r>
        <w:rPr>
          <w:spacing w:val="-2"/>
          <w:sz w:val="24"/>
        </w:rPr>
        <w:t>написание</w:t>
      </w:r>
      <w:r>
        <w:rPr>
          <w:sz w:val="24"/>
        </w:rPr>
        <w:tab/>
      </w:r>
      <w:r>
        <w:rPr>
          <w:spacing w:val="-4"/>
          <w:sz w:val="24"/>
        </w:rPr>
        <w:t>слов,</w:t>
      </w:r>
      <w:r>
        <w:rPr>
          <w:sz w:val="24"/>
        </w:rPr>
        <w:tab/>
      </w:r>
      <w:r>
        <w:rPr>
          <w:spacing w:val="-6"/>
          <w:sz w:val="24"/>
        </w:rPr>
        <w:t>не</w:t>
      </w:r>
      <w:r>
        <w:rPr>
          <w:sz w:val="24"/>
        </w:rPr>
        <w:tab/>
      </w:r>
      <w:r>
        <w:rPr>
          <w:spacing w:val="-2"/>
          <w:sz w:val="24"/>
        </w:rPr>
        <w:t>регулируемых</w:t>
      </w:r>
      <w:r>
        <w:rPr>
          <w:sz w:val="24"/>
        </w:rPr>
        <w:tab/>
      </w:r>
      <w:r>
        <w:rPr>
          <w:spacing w:val="-2"/>
          <w:sz w:val="24"/>
        </w:rPr>
        <w:t>правилами,</w:t>
      </w:r>
      <w:r>
        <w:rPr>
          <w:sz w:val="24"/>
        </w:rPr>
        <w:tab/>
      </w:r>
      <w:r>
        <w:rPr>
          <w:spacing w:val="-4"/>
          <w:sz w:val="24"/>
        </w:rPr>
        <w:t>круг</w:t>
      </w:r>
      <w:r>
        <w:rPr>
          <w:sz w:val="24"/>
        </w:rPr>
        <w:tab/>
      </w:r>
      <w:r>
        <w:rPr>
          <w:spacing w:val="-2"/>
          <w:sz w:val="24"/>
        </w:rPr>
        <w:t>которых</w:t>
      </w:r>
      <w:r>
        <w:rPr>
          <w:sz w:val="24"/>
        </w:rPr>
        <w:tab/>
      </w:r>
      <w:r>
        <w:rPr>
          <w:spacing w:val="-6"/>
          <w:sz w:val="24"/>
        </w:rPr>
        <w:t xml:space="preserve">очерчен </w:t>
      </w:r>
      <w:r>
        <w:rPr>
          <w:sz w:val="24"/>
        </w:rPr>
        <w:t>программой каждого класса (слова с непроверяемым написанием);</w:t>
      </w:r>
    </w:p>
    <w:p w14:paraId="15129A0D">
      <w:pPr>
        <w:pStyle w:val="8"/>
        <w:numPr>
          <w:ilvl w:val="0"/>
          <w:numId w:val="12"/>
        </w:numPr>
        <w:tabs>
          <w:tab w:val="left" w:pos="543"/>
          <w:tab w:val="left" w:pos="547"/>
        </w:tabs>
        <w:spacing w:before="0" w:after="0" w:line="247" w:lineRule="auto"/>
        <w:ind w:left="547" w:right="67" w:hanging="369"/>
        <w:jc w:val="left"/>
        <w:rPr>
          <w:sz w:val="24"/>
        </w:rPr>
      </w:pPr>
      <w:r>
        <w:rPr>
          <w:sz w:val="24"/>
        </w:rPr>
        <w:t>отсутствие изученных знаков препинания в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тексте (в конце предложения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заглавной буквы в начале предложения);</w:t>
      </w:r>
    </w:p>
    <w:p w14:paraId="4BB25812">
      <w:pPr>
        <w:pStyle w:val="8"/>
        <w:numPr>
          <w:ilvl w:val="0"/>
          <w:numId w:val="12"/>
        </w:numPr>
        <w:tabs>
          <w:tab w:val="left" w:pos="548"/>
        </w:tabs>
        <w:spacing w:before="0" w:after="0" w:line="268" w:lineRule="exact"/>
        <w:ind w:left="548" w:right="0" w:hanging="369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орфографии;</w:t>
      </w:r>
    </w:p>
    <w:p w14:paraId="1DFA3B29">
      <w:pPr>
        <w:pStyle w:val="8"/>
        <w:numPr>
          <w:ilvl w:val="0"/>
          <w:numId w:val="12"/>
        </w:numPr>
        <w:tabs>
          <w:tab w:val="left" w:pos="548"/>
        </w:tabs>
        <w:spacing w:before="0" w:after="0" w:line="275" w:lineRule="exact"/>
        <w:ind w:left="548" w:right="0" w:hanging="369"/>
        <w:jc w:val="left"/>
        <w:rPr>
          <w:sz w:val="24"/>
        </w:rPr>
      </w:pP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 словах, считаются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две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ошибки;</w:t>
      </w:r>
    </w:p>
    <w:p w14:paraId="38CF3641">
      <w:pPr>
        <w:pStyle w:val="8"/>
        <w:numPr>
          <w:ilvl w:val="0"/>
          <w:numId w:val="12"/>
        </w:numPr>
        <w:tabs>
          <w:tab w:val="left" w:pos="542"/>
        </w:tabs>
        <w:spacing w:before="0" w:after="0" w:line="240" w:lineRule="auto"/>
        <w:ind w:left="542" w:right="87" w:hanging="364"/>
        <w:jc w:val="left"/>
        <w:rPr>
          <w:sz w:val="24"/>
        </w:rPr>
      </w:pPr>
      <w:r>
        <w:rPr>
          <w:sz w:val="24"/>
        </w:rPr>
        <w:t>существенные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отступления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40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искажающие смысл произведения;</w:t>
      </w:r>
    </w:p>
    <w:p w14:paraId="6BC22E42">
      <w:pPr>
        <w:pStyle w:val="8"/>
        <w:numPr>
          <w:ilvl w:val="0"/>
          <w:numId w:val="12"/>
        </w:numPr>
        <w:tabs>
          <w:tab w:val="left" w:pos="539"/>
          <w:tab w:val="left" w:pos="543"/>
        </w:tabs>
        <w:spacing w:before="0" w:after="0" w:line="254" w:lineRule="auto"/>
        <w:ind w:left="539" w:right="89" w:hanging="360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главнЪй</w:t>
      </w:r>
      <w:r>
        <w:rPr>
          <w:spacing w:val="40"/>
          <w:sz w:val="24"/>
        </w:rPr>
        <w:t xml:space="preserve"> </w:t>
      </w:r>
      <w:r>
        <w:rPr>
          <w:sz w:val="24"/>
        </w:rPr>
        <w:t>части</w:t>
      </w:r>
      <w:r>
        <w:rPr>
          <w:spacing w:val="40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пропуск</w:t>
      </w:r>
      <w:r>
        <w:rPr>
          <w:spacing w:val="40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40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40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авторском </w:t>
      </w:r>
      <w:r>
        <w:rPr>
          <w:spacing w:val="-2"/>
          <w:sz w:val="24"/>
        </w:rPr>
        <w:t>тексте;</w:t>
      </w:r>
    </w:p>
    <w:p w14:paraId="541CBA25">
      <w:pPr>
        <w:pStyle w:val="8"/>
        <w:numPr>
          <w:ilvl w:val="0"/>
          <w:numId w:val="12"/>
        </w:numPr>
        <w:tabs>
          <w:tab w:val="left" w:pos="538"/>
        </w:tabs>
        <w:spacing w:before="0" w:after="0" w:line="253" w:lineRule="exact"/>
        <w:ind w:left="538" w:right="0" w:hanging="359"/>
        <w:jc w:val="left"/>
        <w:rPr>
          <w:sz w:val="24"/>
        </w:rPr>
      </w:pPr>
      <w:r>
        <w:rPr>
          <w:sz w:val="24"/>
        </w:rPr>
        <w:t>употребление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свойственном</w:t>
      </w:r>
      <w:r>
        <w:rPr>
          <w:spacing w:val="4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изложении).</w:t>
      </w:r>
    </w:p>
    <w:p w14:paraId="0457013F">
      <w:pPr>
        <w:spacing w:before="0"/>
        <w:ind w:left="821" w:right="0" w:firstLine="0"/>
        <w:jc w:val="left"/>
        <w:rPr>
          <w:i/>
          <w:sz w:val="24"/>
        </w:rPr>
      </w:pP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ошибку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диктанте</w:t>
      </w:r>
      <w:r>
        <w:rPr>
          <w:i/>
          <w:spacing w:val="5"/>
          <w:sz w:val="24"/>
        </w:rPr>
        <w:t xml:space="preserve"> </w:t>
      </w:r>
      <w:r>
        <w:rPr>
          <w:i/>
          <w:spacing w:val="-2"/>
          <w:sz w:val="24"/>
        </w:rPr>
        <w:t>считаются:</w:t>
      </w:r>
    </w:p>
    <w:p w14:paraId="3E78C2C5">
      <w:pPr>
        <w:pStyle w:val="8"/>
        <w:numPr>
          <w:ilvl w:val="0"/>
          <w:numId w:val="12"/>
        </w:numPr>
        <w:tabs>
          <w:tab w:val="left" w:pos="538"/>
        </w:tabs>
        <w:spacing w:before="0" w:after="0" w:line="274" w:lineRule="exact"/>
        <w:ind w:left="538" w:right="0" w:hanging="364"/>
        <w:jc w:val="left"/>
        <w:rPr>
          <w:sz w:val="24"/>
        </w:rPr>
      </w:pPr>
      <w:r>
        <w:rPr>
          <w:sz w:val="24"/>
        </w:rPr>
        <w:t>два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исправления;</w:t>
      </w:r>
    </w:p>
    <w:p w14:paraId="2EF6A4F1">
      <w:pPr>
        <w:pStyle w:val="8"/>
        <w:numPr>
          <w:ilvl w:val="0"/>
          <w:numId w:val="12"/>
        </w:numPr>
        <w:tabs>
          <w:tab w:val="left" w:pos="538"/>
        </w:tabs>
        <w:spacing w:before="0" w:after="0" w:line="271" w:lineRule="exact"/>
        <w:ind w:left="538" w:right="0" w:hanging="359"/>
        <w:jc w:val="left"/>
        <w:rPr>
          <w:sz w:val="24"/>
        </w:rPr>
      </w:pPr>
      <w:r>
        <w:rPr>
          <w:sz w:val="24"/>
        </w:rPr>
        <w:t>две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ошибки;</w:t>
      </w:r>
    </w:p>
    <w:p w14:paraId="3B51F69A">
      <w:pPr>
        <w:pStyle w:val="8"/>
        <w:numPr>
          <w:ilvl w:val="0"/>
          <w:numId w:val="12"/>
        </w:numPr>
        <w:tabs>
          <w:tab w:val="left" w:pos="542"/>
        </w:tabs>
        <w:spacing w:before="0" w:after="0" w:line="249" w:lineRule="auto"/>
        <w:ind w:left="542" w:right="85" w:hanging="364"/>
        <w:jc w:val="left"/>
        <w:rPr>
          <w:sz w:val="24"/>
        </w:rPr>
      </w:pPr>
      <w:r>
        <w:rPr>
          <w:sz w:val="24"/>
        </w:rPr>
        <w:t>повторение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ошибок в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одном и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слове, например, в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ножи</w:t>
      </w:r>
      <w:r>
        <w:rPr>
          <w:spacing w:val="-6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написано 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конце </w:t>
      </w:r>
      <w:r>
        <w:rPr>
          <w:spacing w:val="-6"/>
          <w:sz w:val="24"/>
        </w:rPr>
        <w:t>ы;</w:t>
      </w:r>
    </w:p>
    <w:p w14:paraId="51ACE78F">
      <w:pPr>
        <w:pStyle w:val="8"/>
        <w:numPr>
          <w:ilvl w:val="0"/>
          <w:numId w:val="12"/>
        </w:numPr>
        <w:tabs>
          <w:tab w:val="left" w:pos="538"/>
        </w:tabs>
        <w:spacing w:before="0" w:after="0" w:line="267" w:lineRule="exact"/>
        <w:ind w:left="538" w:right="0" w:hanging="364"/>
        <w:jc w:val="left"/>
        <w:rPr>
          <w:sz w:val="24"/>
        </w:rPr>
      </w:pPr>
      <w:r>
        <w:rPr>
          <w:sz w:val="24"/>
        </w:rPr>
        <w:t>две</w:t>
      </w:r>
      <w:r>
        <w:rPr>
          <w:spacing w:val="-9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ошибки.</w:t>
      </w:r>
    </w:p>
    <w:p w14:paraId="2146B13E">
      <w:pPr>
        <w:spacing w:before="0" w:line="274" w:lineRule="exact"/>
        <w:ind w:left="826" w:right="0" w:firstLine="0"/>
        <w:jc w:val="left"/>
        <w:rPr>
          <w:i/>
          <w:sz w:val="24"/>
        </w:rPr>
      </w:pPr>
      <w:r>
        <w:rPr>
          <w:i/>
          <w:sz w:val="24"/>
        </w:rPr>
        <w:t>Негрубыми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считаются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ошибки:</w:t>
      </w:r>
    </w:p>
    <w:p w14:paraId="3E8420FF">
      <w:pPr>
        <w:pStyle w:val="8"/>
        <w:numPr>
          <w:ilvl w:val="0"/>
          <w:numId w:val="12"/>
        </w:numPr>
        <w:tabs>
          <w:tab w:val="left" w:pos="548"/>
        </w:tabs>
        <w:spacing w:before="0" w:after="0" w:line="271" w:lineRule="exact"/>
        <w:ind w:left="548" w:right="0" w:hanging="369"/>
        <w:jc w:val="left"/>
        <w:rPr>
          <w:b/>
          <w:i/>
          <w:sz w:val="24"/>
        </w:rPr>
      </w:pPr>
      <w:r>
        <w:rPr>
          <w:sz w:val="24"/>
        </w:rPr>
        <w:t>повторение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той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 в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картофель);</w:t>
      </w:r>
    </w:p>
    <w:p w14:paraId="2B3DD289">
      <w:pPr>
        <w:pStyle w:val="8"/>
        <w:numPr>
          <w:ilvl w:val="0"/>
          <w:numId w:val="12"/>
        </w:numPr>
        <w:tabs>
          <w:tab w:val="left" w:pos="543"/>
        </w:tabs>
        <w:spacing w:before="0" w:after="0" w:line="272" w:lineRule="exact"/>
        <w:ind w:left="543" w:right="0" w:hanging="369"/>
        <w:jc w:val="left"/>
        <w:rPr>
          <w:sz w:val="24"/>
        </w:rPr>
      </w:pPr>
      <w:r>
        <w:rPr>
          <w:sz w:val="24"/>
        </w:rPr>
        <w:t>при переносе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которого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одной стороне,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опущена;</w:t>
      </w:r>
    </w:p>
    <w:p w14:paraId="3118259B">
      <w:pPr>
        <w:pStyle w:val="8"/>
        <w:numPr>
          <w:ilvl w:val="0"/>
          <w:numId w:val="12"/>
        </w:numPr>
        <w:tabs>
          <w:tab w:val="left" w:pos="538"/>
        </w:tabs>
        <w:spacing w:before="0" w:after="0" w:line="240" w:lineRule="auto"/>
        <w:ind w:left="538" w:right="0" w:hanging="359"/>
        <w:jc w:val="left"/>
        <w:rPr>
          <w:sz w:val="24"/>
        </w:rPr>
      </w:pPr>
      <w:r>
        <w:rPr>
          <w:sz w:val="24"/>
        </w:rPr>
        <w:t>дважды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написано</w:t>
      </w:r>
      <w:r>
        <w:rPr>
          <w:spacing w:val="4"/>
          <w:sz w:val="24"/>
        </w:rPr>
        <w:t xml:space="preserve"> </w:t>
      </w:r>
      <w:r>
        <w:rPr>
          <w:sz w:val="24"/>
        </w:rPr>
        <w:t>одно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предложении;</w:t>
      </w:r>
    </w:p>
    <w:p w14:paraId="71E35B5B">
      <w:pPr>
        <w:pStyle w:val="8"/>
        <w:numPr>
          <w:ilvl w:val="0"/>
          <w:numId w:val="12"/>
        </w:numPr>
        <w:tabs>
          <w:tab w:val="left" w:pos="548"/>
        </w:tabs>
        <w:spacing w:before="0" w:after="0" w:line="240" w:lineRule="auto"/>
        <w:ind w:left="548" w:right="0" w:hanging="369"/>
        <w:jc w:val="left"/>
        <w:rPr>
          <w:sz w:val="24"/>
        </w:rPr>
      </w:pPr>
      <w:r>
        <w:rPr>
          <w:spacing w:val="-2"/>
          <w:sz w:val="24"/>
        </w:rPr>
        <w:t>недописанное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слово.</w:t>
      </w:r>
    </w:p>
    <w:p w14:paraId="52138A9A">
      <w:pPr>
        <w:spacing w:before="0" w:line="270" w:lineRule="exact"/>
        <w:ind w:left="816" w:right="0" w:firstLine="0"/>
        <w:jc w:val="left"/>
        <w:rPr>
          <w:i/>
          <w:sz w:val="24"/>
        </w:rPr>
      </w:pPr>
      <w:r>
        <w:rPr>
          <w:i/>
          <w:spacing w:val="-2"/>
          <w:sz w:val="24"/>
        </w:rPr>
        <w:t>Недочеты:</w:t>
      </w:r>
    </w:p>
    <w:p w14:paraId="40061805">
      <w:pPr>
        <w:pStyle w:val="8"/>
        <w:numPr>
          <w:ilvl w:val="0"/>
          <w:numId w:val="12"/>
        </w:numPr>
        <w:tabs>
          <w:tab w:val="left" w:pos="542"/>
        </w:tabs>
        <w:spacing w:before="0" w:after="0" w:line="249" w:lineRule="auto"/>
        <w:ind w:left="542" w:right="90" w:hanging="364"/>
        <w:jc w:val="left"/>
        <w:rPr>
          <w:sz w:val="24"/>
        </w:rPr>
      </w:pPr>
      <w:r>
        <w:rPr>
          <w:sz w:val="24"/>
        </w:rPr>
        <w:t>отсутствие знаков препинания в конце предложений, если следующее предложение написано с большой буквы;</w:t>
      </w:r>
    </w:p>
    <w:p w14:paraId="68F65EF4">
      <w:pPr>
        <w:pStyle w:val="8"/>
        <w:numPr>
          <w:ilvl w:val="0"/>
          <w:numId w:val="12"/>
        </w:numPr>
        <w:tabs>
          <w:tab w:val="left" w:pos="543"/>
        </w:tabs>
        <w:spacing w:before="0" w:after="0" w:line="260" w:lineRule="exact"/>
        <w:ind w:left="543" w:right="0" w:hanging="364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строки;</w:t>
      </w:r>
    </w:p>
    <w:p w14:paraId="0AB46257">
      <w:pPr>
        <w:pStyle w:val="8"/>
        <w:numPr>
          <w:ilvl w:val="0"/>
          <w:numId w:val="12"/>
        </w:numPr>
        <w:tabs>
          <w:tab w:val="left" w:pos="543"/>
        </w:tabs>
        <w:spacing w:before="0" w:after="0" w:line="272" w:lineRule="exact"/>
        <w:ind w:left="543" w:right="0" w:hanging="364"/>
        <w:jc w:val="left"/>
        <w:rPr>
          <w:sz w:val="24"/>
        </w:rPr>
      </w:pPr>
      <w:r>
        <w:rPr>
          <w:sz w:val="24"/>
        </w:rPr>
        <w:t>незначительные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изложения.</w:t>
      </w:r>
    </w:p>
    <w:p w14:paraId="5A4100F4">
      <w:pPr>
        <w:tabs>
          <w:tab w:val="left" w:pos="710"/>
        </w:tabs>
        <w:spacing w:before="0" w:line="272" w:lineRule="exact"/>
        <w:ind w:left="110" w:right="0" w:firstLine="0"/>
        <w:jc w:val="left"/>
        <w:rPr>
          <w:i/>
          <w:sz w:val="24"/>
        </w:rPr>
      </w:pPr>
      <w:r>
        <w:rPr>
          <w:sz w:val="24"/>
          <w:u w:val="single"/>
        </w:rPr>
        <w:tab/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ошибку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диктанте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считают:</w:t>
      </w:r>
    </w:p>
    <w:p w14:paraId="7925A76F">
      <w:pPr>
        <w:pStyle w:val="8"/>
        <w:numPr>
          <w:ilvl w:val="0"/>
          <w:numId w:val="12"/>
        </w:numPr>
        <w:tabs>
          <w:tab w:val="left" w:pos="542"/>
          <w:tab w:val="left" w:pos="1911"/>
          <w:tab w:val="left" w:pos="6951"/>
        </w:tabs>
        <w:spacing w:before="0" w:after="0" w:line="249" w:lineRule="auto"/>
        <w:ind w:left="542" w:right="71" w:hanging="364"/>
        <w:jc w:val="left"/>
        <w:rPr>
          <w:b/>
          <w:i/>
          <w:sz w:val="24"/>
        </w:rPr>
      </w:pPr>
      <w:r>
        <w:rPr>
          <w:sz w:val="24"/>
        </w:rPr>
        <w:t>за</w:t>
      </w:r>
      <w:r>
        <w:rPr>
          <w:spacing w:val="80"/>
          <w:sz w:val="24"/>
        </w:rPr>
        <w:t xml:space="preserve"> </w:t>
      </w:r>
      <w:r>
        <w:rPr>
          <w:sz w:val="24"/>
        </w:rPr>
        <w:t>ошибки</w:t>
      </w:r>
      <w:r>
        <w:rPr>
          <w:sz w:val="24"/>
        </w:rPr>
        <w:tab/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те</w:t>
      </w:r>
      <w:r>
        <w:rPr>
          <w:spacing w:val="80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80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пунктуации,</w:t>
      </w:r>
      <w:r>
        <w:rPr>
          <w:sz w:val="24"/>
        </w:rPr>
        <w:tab/>
      </w:r>
      <w:r>
        <w:rPr>
          <w:sz w:val="24"/>
        </w:rPr>
        <w:t>которые</w:t>
      </w:r>
      <w:r>
        <w:rPr>
          <w:spacing w:val="80"/>
          <w:sz w:val="24"/>
        </w:rPr>
        <w:t xml:space="preserve"> </w:t>
      </w:r>
      <w:r>
        <w:rPr>
          <w:sz w:val="24"/>
        </w:rPr>
        <w:t>ни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данном,</w:t>
      </w:r>
      <w:r>
        <w:rPr>
          <w:spacing w:val="80"/>
          <w:sz w:val="24"/>
        </w:rPr>
        <w:t xml:space="preserve"> </w:t>
      </w:r>
      <w:r>
        <w:rPr>
          <w:sz w:val="24"/>
        </w:rPr>
        <w:t>ни</w:t>
      </w:r>
      <w:r>
        <w:rPr>
          <w:spacing w:val="80"/>
          <w:sz w:val="24"/>
        </w:rPr>
        <w:t xml:space="preserve"> </w:t>
      </w:r>
      <w:r>
        <w:rPr>
          <w:sz w:val="24"/>
        </w:rPr>
        <w:t>в предшествующих классах не изучались;</w:t>
      </w:r>
    </w:p>
    <w:p w14:paraId="5600ABAF">
      <w:pPr>
        <w:pStyle w:val="8"/>
        <w:numPr>
          <w:ilvl w:val="0"/>
          <w:numId w:val="12"/>
        </w:numPr>
        <w:tabs>
          <w:tab w:val="left" w:pos="364"/>
        </w:tabs>
        <w:spacing w:before="0" w:after="0" w:line="262" w:lineRule="exact"/>
        <w:ind w:left="364" w:right="2520" w:hanging="364"/>
        <w:jc w:val="right"/>
        <w:rPr>
          <w:sz w:val="24"/>
        </w:rPr>
      </w:pPr>
      <w:r>
        <w:rPr>
          <w:sz w:val="24"/>
        </w:rPr>
        <w:t>единичный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6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-2"/>
          <w:sz w:val="24"/>
        </w:rPr>
        <w:t xml:space="preserve"> смысла.</w:t>
      </w:r>
    </w:p>
    <w:p w14:paraId="0D3BDDB1">
      <w:pPr>
        <w:spacing w:before="0" w:line="275" w:lineRule="exact"/>
        <w:ind w:left="0" w:right="2440" w:firstLine="0"/>
        <w:jc w:val="righ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оиенке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диктанта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руководствоваться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следующим:</w:t>
      </w:r>
    </w:p>
    <w:p w14:paraId="3E45D6E2">
      <w:pPr>
        <w:spacing w:after="0" w:line="275" w:lineRule="exact"/>
        <w:jc w:val="right"/>
        <w:rPr>
          <w:i/>
          <w:sz w:val="24"/>
        </w:rPr>
        <w:sectPr>
          <w:footerReference r:id="rId9" w:type="default"/>
          <w:pgSz w:w="12480" w:h="17080"/>
          <w:pgMar w:top="700" w:right="566" w:bottom="1380" w:left="1559" w:header="0" w:footer="1182" w:gutter="0"/>
          <w:cols w:space="720" w:num="1"/>
        </w:sectPr>
      </w:pPr>
    </w:p>
    <w:p w14:paraId="2133CA99">
      <w:pPr>
        <w:pStyle w:val="8"/>
        <w:numPr>
          <w:ilvl w:val="0"/>
          <w:numId w:val="12"/>
        </w:numPr>
        <w:tabs>
          <w:tab w:val="left" w:pos="539"/>
        </w:tabs>
        <w:spacing w:before="70" w:after="0" w:line="240" w:lineRule="auto"/>
        <w:ind w:left="539" w:right="500" w:hanging="360"/>
        <w:jc w:val="both"/>
        <w:rPr>
          <w:sz w:val="24"/>
        </w:rPr>
      </w:pPr>
      <w:r>
        <w:rPr>
          <w:sz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4470" cy="10771505"/>
            <wp:effectExtent l="0" t="0" r="0" b="0"/>
            <wp:wrapNone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469" cy="1077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Отметка "5" ставится за диктант, в котором нет ошибок и исправлений, работа написана аккуратно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 каллиграфии (соблюдение правильного начертания букв, наклона, их одинаковой высоты, ширины и</w:t>
      </w:r>
      <w:r>
        <w:rPr>
          <w:spacing w:val="-4"/>
          <w:sz w:val="24"/>
        </w:rPr>
        <w:t xml:space="preserve"> </w:t>
      </w:r>
      <w:r>
        <w:rPr>
          <w:sz w:val="24"/>
        </w:rPr>
        <w:t>др.).</w:t>
      </w:r>
    </w:p>
    <w:p w14:paraId="3C89744E">
      <w:pPr>
        <w:pStyle w:val="6"/>
        <w:spacing w:line="242" w:lineRule="auto"/>
        <w:ind w:left="538" w:right="508" w:firstLine="4"/>
        <w:jc w:val="both"/>
      </w:pPr>
      <w:r>
        <w:t>В 4-м классе допускается выставление отличной отметки при одном исправлении графического характера.</w:t>
      </w:r>
    </w:p>
    <w:p w14:paraId="54F1BEFC">
      <w:pPr>
        <w:pStyle w:val="8"/>
        <w:numPr>
          <w:ilvl w:val="0"/>
          <w:numId w:val="12"/>
        </w:numPr>
        <w:tabs>
          <w:tab w:val="left" w:pos="539"/>
        </w:tabs>
        <w:spacing w:before="12" w:after="0" w:line="242" w:lineRule="auto"/>
        <w:ind w:left="539" w:right="496" w:hanging="360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80"/>
          <w:sz w:val="24"/>
        </w:rPr>
        <w:t xml:space="preserve"> </w:t>
      </w:r>
      <w:r>
        <w:rPr>
          <w:sz w:val="24"/>
        </w:rPr>
        <w:t>"4"</w:t>
      </w:r>
      <w:r>
        <w:rPr>
          <w:spacing w:val="80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r>
        <w:rPr>
          <w:spacing w:val="77"/>
          <w:sz w:val="24"/>
        </w:rPr>
        <w:t xml:space="preserve"> </w:t>
      </w:r>
      <w:r>
        <w:rPr>
          <w:sz w:val="24"/>
        </w:rPr>
        <w:t>диктант,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78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более</w:t>
      </w:r>
      <w:r>
        <w:rPr>
          <w:spacing w:val="80"/>
          <w:sz w:val="24"/>
        </w:rPr>
        <w:t xml:space="preserve"> </w:t>
      </w:r>
      <w:r>
        <w:rPr>
          <w:sz w:val="24"/>
        </w:rPr>
        <w:t>двух</w:t>
      </w:r>
      <w:r>
        <w:rPr>
          <w:spacing w:val="80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работа выполнена чисто, но допущены небольшие отклонения от каллиграфических норм.</w:t>
      </w:r>
    </w:p>
    <w:p w14:paraId="5C76F6D4">
      <w:pPr>
        <w:pStyle w:val="8"/>
        <w:numPr>
          <w:ilvl w:val="0"/>
          <w:numId w:val="12"/>
        </w:numPr>
        <w:tabs>
          <w:tab w:val="left" w:pos="539"/>
        </w:tabs>
        <w:spacing w:before="19" w:after="0" w:line="240" w:lineRule="auto"/>
        <w:ind w:left="539" w:right="506" w:hanging="360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37"/>
          <w:sz w:val="24"/>
        </w:rPr>
        <w:t xml:space="preserve"> </w:t>
      </w:r>
      <w:r>
        <w:rPr>
          <w:sz w:val="24"/>
        </w:rPr>
        <w:t>"3"</w:t>
      </w:r>
      <w:r>
        <w:rPr>
          <w:spacing w:val="35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40"/>
          <w:sz w:val="24"/>
        </w:rPr>
        <w:t xml:space="preserve"> </w:t>
      </w:r>
      <w:r>
        <w:rPr>
          <w:sz w:val="24"/>
        </w:rPr>
        <w:t>за диктант,</w:t>
      </w:r>
      <w:r>
        <w:rPr>
          <w:spacing w:val="39"/>
          <w:sz w:val="24"/>
        </w:rPr>
        <w:t xml:space="preserve"> </w:t>
      </w:r>
      <w:r>
        <w:rPr>
          <w:sz w:val="24"/>
        </w:rPr>
        <w:t>если</w:t>
      </w:r>
      <w:r>
        <w:rPr>
          <w:spacing w:val="26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36"/>
          <w:sz w:val="24"/>
        </w:rPr>
        <w:t xml:space="preserve"> </w:t>
      </w:r>
      <w:r>
        <w:rPr>
          <w:sz w:val="24"/>
        </w:rPr>
        <w:t>3-5</w:t>
      </w:r>
      <w:r>
        <w:rPr>
          <w:spacing w:val="38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25"/>
          <w:sz w:val="24"/>
        </w:rPr>
        <w:t xml:space="preserve"> </w:t>
      </w:r>
      <w:r>
        <w:rPr>
          <w:sz w:val="24"/>
        </w:rPr>
        <w:t>небрежно, имеются существенные отклонения от норм каллиграфии.</w:t>
      </w:r>
    </w:p>
    <w:p w14:paraId="0A6B8F76">
      <w:pPr>
        <w:pStyle w:val="8"/>
        <w:numPr>
          <w:ilvl w:val="0"/>
          <w:numId w:val="12"/>
        </w:numPr>
        <w:tabs>
          <w:tab w:val="left" w:pos="538"/>
          <w:tab w:val="left" w:pos="542"/>
        </w:tabs>
        <w:spacing w:before="15" w:after="0" w:line="242" w:lineRule="auto"/>
        <w:ind w:left="542" w:right="497" w:hanging="364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80"/>
          <w:sz w:val="24"/>
        </w:rPr>
        <w:t xml:space="preserve"> </w:t>
      </w:r>
      <w:r>
        <w:rPr>
          <w:sz w:val="24"/>
        </w:rPr>
        <w:t>"2”</w:t>
      </w:r>
      <w:r>
        <w:rPr>
          <w:spacing w:val="40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r>
        <w:rPr>
          <w:spacing w:val="68"/>
          <w:sz w:val="24"/>
        </w:rPr>
        <w:t xml:space="preserve"> </w:t>
      </w:r>
      <w:r>
        <w:rPr>
          <w:sz w:val="24"/>
        </w:rPr>
        <w:t>диктант,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72"/>
          <w:sz w:val="24"/>
        </w:rPr>
        <w:t xml:space="preserve"> </w:t>
      </w:r>
      <w:r>
        <w:rPr>
          <w:sz w:val="24"/>
        </w:rPr>
        <w:t>более</w:t>
      </w:r>
      <w:r>
        <w:rPr>
          <w:spacing w:val="80"/>
          <w:sz w:val="24"/>
        </w:rPr>
        <w:t xml:space="preserve"> </w:t>
      </w:r>
      <w:r>
        <w:rPr>
          <w:sz w:val="24"/>
        </w:rPr>
        <w:t>5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более</w:t>
      </w:r>
      <w:r>
        <w:rPr>
          <w:spacing w:val="74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7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написана </w:t>
      </w:r>
      <w:r>
        <w:rPr>
          <w:spacing w:val="-2"/>
          <w:sz w:val="24"/>
        </w:rPr>
        <w:t>неряшливо.</w:t>
      </w:r>
    </w:p>
    <w:p w14:paraId="4F7DDAFE">
      <w:pPr>
        <w:pStyle w:val="8"/>
        <w:numPr>
          <w:ilvl w:val="2"/>
          <w:numId w:val="13"/>
        </w:numPr>
        <w:tabs>
          <w:tab w:val="left" w:pos="1414"/>
        </w:tabs>
        <w:spacing w:before="0" w:after="0" w:line="244" w:lineRule="auto"/>
        <w:ind w:left="110" w:right="506" w:firstLine="711"/>
        <w:jc w:val="both"/>
        <w:rPr>
          <w:sz w:val="24"/>
        </w:rPr>
      </w:pPr>
      <w:r>
        <w:rPr>
          <w:sz w:val="24"/>
        </w:rPr>
        <w:t>При оценке текущих и итоговых проверочных письменных работ обучающегося, представляющих собой списывание текста (с учебника, доски и т.д.), применяются следующие нормы оценки:</w:t>
      </w:r>
    </w:p>
    <w:p w14:paraId="03F005E7">
      <w:pPr>
        <w:pStyle w:val="6"/>
        <w:spacing w:before="48"/>
        <w:rPr>
          <w:sz w:val="20"/>
        </w:rPr>
      </w:pPr>
    </w:p>
    <w:tbl>
      <w:tblPr>
        <w:tblStyle w:val="5"/>
        <w:tblW w:w="0" w:type="auto"/>
        <w:tblInd w:w="4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9"/>
        <w:gridCol w:w="1918"/>
        <w:gridCol w:w="2083"/>
        <w:gridCol w:w="1897"/>
        <w:gridCol w:w="1739"/>
      </w:tblGrid>
      <w:tr w14:paraId="24601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1269" w:type="dxa"/>
          </w:tcPr>
          <w:p w14:paraId="2100DAEB">
            <w:pPr>
              <w:pStyle w:val="9"/>
              <w:spacing w:line="271" w:lineRule="exact"/>
              <w:ind w:right="3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Отметки</w:t>
            </w:r>
          </w:p>
        </w:tc>
        <w:tc>
          <w:tcPr>
            <w:tcW w:w="7637" w:type="dxa"/>
            <w:gridSpan w:val="4"/>
          </w:tcPr>
          <w:p w14:paraId="1140E79B">
            <w:pPr>
              <w:pStyle w:val="9"/>
              <w:spacing w:line="242" w:lineRule="auto"/>
              <w:ind w:left="2208" w:right="49" w:hanging="1848"/>
              <w:rPr>
                <w:sz w:val="24"/>
              </w:rPr>
            </w:pPr>
            <w:r>
              <w:rPr>
                <w:sz w:val="24"/>
              </w:rPr>
              <w:t>Допустимое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ошибок, при которых выставляются оценки</w:t>
            </w:r>
          </w:p>
        </w:tc>
      </w:tr>
      <w:tr w14:paraId="5050BA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1269" w:type="dxa"/>
          </w:tcPr>
          <w:p w14:paraId="760B6A54">
            <w:pPr>
              <w:pStyle w:val="9"/>
              <w:rPr>
                <w:sz w:val="22"/>
              </w:rPr>
            </w:pPr>
          </w:p>
        </w:tc>
        <w:tc>
          <w:tcPr>
            <w:tcW w:w="1918" w:type="dxa"/>
          </w:tcPr>
          <w:p w14:paraId="36149FB8">
            <w:pPr>
              <w:pStyle w:val="9"/>
              <w:spacing w:before="140"/>
              <w:ind w:left="3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2083" w:type="dxa"/>
          </w:tcPr>
          <w:p w14:paraId="585556A9">
            <w:pPr>
              <w:pStyle w:val="9"/>
              <w:spacing w:before="140"/>
              <w:ind w:left="142"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897" w:type="dxa"/>
          </w:tcPr>
          <w:p w14:paraId="0F7CE669">
            <w:pPr>
              <w:pStyle w:val="9"/>
              <w:spacing w:before="140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739" w:type="dxa"/>
          </w:tcPr>
          <w:p w14:paraId="30F64ACA">
            <w:pPr>
              <w:pStyle w:val="9"/>
              <w:spacing w:before="140"/>
              <w:ind w:left="189" w:righ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</w:tr>
      <w:tr w14:paraId="153A90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269" w:type="dxa"/>
          </w:tcPr>
          <w:p w14:paraId="67E11522">
            <w:pPr>
              <w:pStyle w:val="9"/>
              <w:spacing w:before="149" w:line="262" w:lineRule="exact"/>
              <w:ind w:left="2" w:right="3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"5"</w:t>
            </w:r>
          </w:p>
        </w:tc>
        <w:tc>
          <w:tcPr>
            <w:tcW w:w="1918" w:type="dxa"/>
          </w:tcPr>
          <w:p w14:paraId="38B314A2">
            <w:pPr>
              <w:pStyle w:val="9"/>
              <w:rPr>
                <w:sz w:val="8"/>
              </w:rPr>
            </w:pPr>
          </w:p>
          <w:p w14:paraId="46C07504">
            <w:pPr>
              <w:pStyle w:val="9"/>
              <w:rPr>
                <w:sz w:val="8"/>
              </w:rPr>
            </w:pPr>
          </w:p>
          <w:p w14:paraId="3A105F23">
            <w:pPr>
              <w:pStyle w:val="9"/>
              <w:spacing w:before="3"/>
              <w:rPr>
                <w:sz w:val="8"/>
              </w:rPr>
            </w:pPr>
          </w:p>
          <w:p w14:paraId="7B3252D5">
            <w:pPr>
              <w:pStyle w:val="9"/>
              <w:ind w:left="334" w:right="46"/>
              <w:jc w:val="center"/>
              <w:rPr>
                <w:rFonts w:ascii="Verdana"/>
                <w:sz w:val="8"/>
              </w:rPr>
            </w:pPr>
            <w:r>
              <w:rPr>
                <w:rFonts w:ascii="Verdana"/>
                <w:spacing w:val="-10"/>
                <w:sz w:val="8"/>
              </w:rPr>
              <w:t>-</w:t>
            </w:r>
          </w:p>
        </w:tc>
        <w:tc>
          <w:tcPr>
            <w:tcW w:w="2083" w:type="dxa"/>
          </w:tcPr>
          <w:p w14:paraId="23740948">
            <w:pPr>
              <w:pStyle w:val="9"/>
              <w:rPr>
                <w:sz w:val="8"/>
              </w:rPr>
            </w:pPr>
          </w:p>
          <w:p w14:paraId="5A9C75E9">
            <w:pPr>
              <w:pStyle w:val="9"/>
              <w:rPr>
                <w:sz w:val="8"/>
              </w:rPr>
            </w:pPr>
          </w:p>
          <w:p w14:paraId="28F408E8">
            <w:pPr>
              <w:pStyle w:val="9"/>
              <w:spacing w:before="3"/>
              <w:rPr>
                <w:sz w:val="8"/>
              </w:rPr>
            </w:pPr>
          </w:p>
          <w:p w14:paraId="3BE91569">
            <w:pPr>
              <w:pStyle w:val="9"/>
              <w:ind w:left="142" w:right="26"/>
              <w:jc w:val="center"/>
              <w:rPr>
                <w:rFonts w:ascii="Verdana"/>
                <w:sz w:val="8"/>
              </w:rPr>
            </w:pPr>
            <w:r>
              <w:rPr>
                <w:rFonts w:ascii="Verdana"/>
                <w:spacing w:val="-10"/>
                <w:sz w:val="8"/>
              </w:rPr>
              <w:t>-</w:t>
            </w:r>
          </w:p>
        </w:tc>
        <w:tc>
          <w:tcPr>
            <w:tcW w:w="1897" w:type="dxa"/>
          </w:tcPr>
          <w:p w14:paraId="4B2F84FF">
            <w:pPr>
              <w:pStyle w:val="9"/>
              <w:spacing w:before="135"/>
              <w:ind w:left="18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39" w:type="dxa"/>
          </w:tcPr>
          <w:p w14:paraId="279B9C09">
            <w:pPr>
              <w:pStyle w:val="9"/>
              <w:spacing w:before="144" w:line="267" w:lineRule="exact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исправление</w:t>
            </w:r>
          </w:p>
        </w:tc>
      </w:tr>
      <w:tr w14:paraId="143905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269" w:type="dxa"/>
          </w:tcPr>
          <w:p w14:paraId="7EB07D79">
            <w:pPr>
              <w:pStyle w:val="9"/>
              <w:spacing w:before="83"/>
              <w:ind w:left="2" w:right="3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"4"</w:t>
            </w:r>
          </w:p>
        </w:tc>
        <w:tc>
          <w:tcPr>
            <w:tcW w:w="1918" w:type="dxa"/>
          </w:tcPr>
          <w:p w14:paraId="1A9E9128">
            <w:pPr>
              <w:pStyle w:val="9"/>
              <w:spacing w:before="140"/>
              <w:ind w:left="33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083" w:type="dxa"/>
          </w:tcPr>
          <w:p w14:paraId="7641A7CE">
            <w:pPr>
              <w:pStyle w:val="9"/>
              <w:spacing w:line="274" w:lineRule="exact"/>
              <w:ind w:left="4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исправление</w:t>
            </w:r>
          </w:p>
        </w:tc>
        <w:tc>
          <w:tcPr>
            <w:tcW w:w="1897" w:type="dxa"/>
          </w:tcPr>
          <w:p w14:paraId="34AAA9A9">
            <w:pPr>
              <w:pStyle w:val="9"/>
              <w:spacing w:line="272" w:lineRule="exact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ошибка 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222F1093">
            <w:pPr>
              <w:pStyle w:val="9"/>
              <w:spacing w:before="3" w:line="262" w:lineRule="exact"/>
              <w:ind w:left="299"/>
              <w:rPr>
                <w:sz w:val="24"/>
              </w:rPr>
            </w:pPr>
            <w:r>
              <w:rPr>
                <w:spacing w:val="-2"/>
                <w:sz w:val="24"/>
              </w:rPr>
              <w:t>исправление</w:t>
            </w:r>
          </w:p>
        </w:tc>
        <w:tc>
          <w:tcPr>
            <w:tcW w:w="1739" w:type="dxa"/>
          </w:tcPr>
          <w:p w14:paraId="2CF2A209">
            <w:pPr>
              <w:pStyle w:val="9"/>
              <w:spacing w:line="274" w:lineRule="exact"/>
              <w:ind w:left="312" w:firstLine="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исправление</w:t>
            </w:r>
          </w:p>
        </w:tc>
      </w:tr>
      <w:tr w14:paraId="09CC4E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269" w:type="dxa"/>
          </w:tcPr>
          <w:p w14:paraId="31435E0A">
            <w:pPr>
              <w:pStyle w:val="9"/>
              <w:rPr>
                <w:sz w:val="8"/>
              </w:rPr>
            </w:pPr>
          </w:p>
          <w:p w14:paraId="212691C9">
            <w:pPr>
              <w:pStyle w:val="9"/>
              <w:spacing w:before="3"/>
              <w:rPr>
                <w:sz w:val="8"/>
              </w:rPr>
            </w:pPr>
          </w:p>
          <w:p w14:paraId="4CE5773C">
            <w:pPr>
              <w:pStyle w:val="9"/>
              <w:spacing w:line="273" w:lineRule="auto"/>
              <w:ind w:left="419" w:right="666" w:hanging="87"/>
              <w:rPr>
                <w:rFonts w:ascii="Verdana" w:hAnsi="Verdana"/>
                <w:sz w:val="8"/>
              </w:rPr>
            </w:pPr>
            <w:r>
              <w:rPr>
                <w:rFonts w:ascii="Verdana" w:hAnsi="Verdana"/>
                <w:sz w:val="8"/>
              </w:rPr>
              <w:t>П</w:t>
            </w:r>
            <w:r>
              <w:rPr>
                <w:rFonts w:ascii="Verdana" w:hAnsi="Verdana"/>
                <w:spacing w:val="-8"/>
                <w:sz w:val="8"/>
              </w:rPr>
              <w:t xml:space="preserve"> </w:t>
            </w:r>
            <w:r>
              <w:rPr>
                <w:rFonts w:ascii="Verdana" w:hAnsi="Verdana"/>
                <w:sz w:val="8"/>
              </w:rPr>
              <w:t>О</w:t>
            </w:r>
            <w:r>
              <w:rPr>
                <w:rFonts w:ascii="Verdana" w:hAnsi="Verdana"/>
                <w:spacing w:val="18"/>
                <w:sz w:val="8"/>
              </w:rPr>
              <w:t xml:space="preserve"> </w:t>
            </w:r>
            <w:r>
              <w:rPr>
                <w:rFonts w:ascii="Verdana" w:hAnsi="Verdana"/>
                <w:sz w:val="8"/>
              </w:rPr>
              <w:t>и</w:t>
            </w:r>
            <w:r>
              <w:rPr>
                <w:rFonts w:ascii="Verdana" w:hAnsi="Verdana"/>
                <w:spacing w:val="40"/>
                <w:sz w:val="8"/>
              </w:rPr>
              <w:t xml:space="preserve"> </w:t>
            </w:r>
            <w:r>
              <w:rPr>
                <w:rFonts w:ascii="Verdana" w:hAnsi="Verdana"/>
                <w:spacing w:val="-6"/>
                <w:sz w:val="8"/>
              </w:rPr>
              <w:t>J)</w:t>
            </w:r>
          </w:p>
        </w:tc>
        <w:tc>
          <w:tcPr>
            <w:tcW w:w="1918" w:type="dxa"/>
          </w:tcPr>
          <w:p w14:paraId="6991D078">
            <w:pPr>
              <w:pStyle w:val="9"/>
              <w:spacing w:before="145"/>
              <w:ind w:left="33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083" w:type="dxa"/>
          </w:tcPr>
          <w:p w14:paraId="1DFCDBF6">
            <w:pPr>
              <w:pStyle w:val="9"/>
              <w:spacing w:line="270" w:lineRule="atLeast"/>
              <w:ind w:left="476" w:right="264" w:hanging="3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1 </w:t>
            </w:r>
            <w:r>
              <w:rPr>
                <w:spacing w:val="-2"/>
                <w:sz w:val="24"/>
              </w:rPr>
              <w:t>исправление</w:t>
            </w:r>
          </w:p>
        </w:tc>
        <w:tc>
          <w:tcPr>
            <w:tcW w:w="1897" w:type="dxa"/>
          </w:tcPr>
          <w:p w14:paraId="612337FD">
            <w:pPr>
              <w:pStyle w:val="9"/>
              <w:spacing w:before="1"/>
              <w:ind w:left="26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0E25301B">
            <w:pPr>
              <w:pStyle w:val="9"/>
              <w:spacing w:before="7" w:line="263" w:lineRule="exact"/>
              <w:ind w:left="294"/>
              <w:rPr>
                <w:sz w:val="24"/>
              </w:rPr>
            </w:pPr>
            <w:r>
              <w:rPr>
                <w:spacing w:val="-2"/>
                <w:sz w:val="24"/>
              </w:rPr>
              <w:t>исправление</w:t>
            </w:r>
          </w:p>
        </w:tc>
        <w:tc>
          <w:tcPr>
            <w:tcW w:w="1739" w:type="dxa"/>
          </w:tcPr>
          <w:p w14:paraId="6A215C68">
            <w:pPr>
              <w:pStyle w:val="9"/>
              <w:spacing w:line="272" w:lineRule="exact"/>
              <w:ind w:left="28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46740025">
            <w:pPr>
              <w:pStyle w:val="9"/>
              <w:spacing w:before="7" w:line="268" w:lineRule="exact"/>
              <w:ind w:left="317"/>
              <w:rPr>
                <w:sz w:val="24"/>
              </w:rPr>
            </w:pPr>
            <w:r>
              <w:rPr>
                <w:spacing w:val="-2"/>
                <w:sz w:val="24"/>
              </w:rPr>
              <w:t>исправление</w:t>
            </w:r>
          </w:p>
        </w:tc>
      </w:tr>
      <w:tr w14:paraId="2EF8AE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269" w:type="dxa"/>
          </w:tcPr>
          <w:p w14:paraId="314FED8A">
            <w:pPr>
              <w:pStyle w:val="9"/>
              <w:spacing w:before="53"/>
              <w:ind w:right="334"/>
              <w:jc w:val="center"/>
              <w:rPr>
                <w:rFonts w:ascii="Verdana" w:hAnsi="Verdana"/>
                <w:sz w:val="8"/>
              </w:rPr>
            </w:pPr>
            <w:r>
              <w:rPr>
                <w:rFonts w:ascii="Verdana" w:hAnsi="Verdana"/>
                <w:sz w:val="8"/>
              </w:rPr>
              <w:t>н</w:t>
            </w:r>
            <w:r>
              <w:rPr>
                <w:rFonts w:ascii="Verdana" w:hAnsi="Verdana"/>
                <w:spacing w:val="13"/>
                <w:sz w:val="8"/>
              </w:rPr>
              <w:t xml:space="preserve"> </w:t>
            </w:r>
            <w:r>
              <w:rPr>
                <w:rFonts w:ascii="Verdana" w:hAnsi="Verdana"/>
                <w:sz w:val="8"/>
              </w:rPr>
              <w:t>о</w:t>
            </w:r>
            <w:r>
              <w:rPr>
                <w:rFonts w:ascii="Verdana" w:hAnsi="Verdana"/>
                <w:spacing w:val="46"/>
                <w:sz w:val="8"/>
              </w:rPr>
              <w:t xml:space="preserve"> </w:t>
            </w:r>
            <w:r>
              <w:rPr>
                <w:rFonts w:ascii="Verdana" w:hAnsi="Verdana"/>
                <w:spacing w:val="-10"/>
                <w:sz w:val="8"/>
              </w:rPr>
              <w:t>и</w:t>
            </w:r>
          </w:p>
        </w:tc>
        <w:tc>
          <w:tcPr>
            <w:tcW w:w="1918" w:type="dxa"/>
          </w:tcPr>
          <w:p w14:paraId="47137280">
            <w:pPr>
              <w:pStyle w:val="9"/>
              <w:spacing w:before="5" w:line="256" w:lineRule="exact"/>
              <w:ind w:left="33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083" w:type="dxa"/>
          </w:tcPr>
          <w:p w14:paraId="18BB5D89">
            <w:pPr>
              <w:pStyle w:val="9"/>
              <w:spacing w:line="26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ошибки</w:t>
            </w:r>
          </w:p>
        </w:tc>
        <w:tc>
          <w:tcPr>
            <w:tcW w:w="1897" w:type="dxa"/>
          </w:tcPr>
          <w:p w14:paraId="73A6A744">
            <w:pPr>
              <w:pStyle w:val="9"/>
              <w:spacing w:line="261" w:lineRule="exact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ошибки</w:t>
            </w:r>
          </w:p>
        </w:tc>
        <w:tc>
          <w:tcPr>
            <w:tcW w:w="1739" w:type="dxa"/>
          </w:tcPr>
          <w:p w14:paraId="53DA4F69">
            <w:pPr>
              <w:pStyle w:val="9"/>
              <w:spacing w:line="261" w:lineRule="exact"/>
              <w:ind w:left="189" w:righ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ошибки</w:t>
            </w:r>
          </w:p>
        </w:tc>
      </w:tr>
    </w:tbl>
    <w:p w14:paraId="01A3EAEE">
      <w:pPr>
        <w:pStyle w:val="6"/>
        <w:spacing w:before="7"/>
      </w:pPr>
    </w:p>
    <w:p w14:paraId="0807C656">
      <w:pPr>
        <w:pStyle w:val="8"/>
        <w:numPr>
          <w:ilvl w:val="2"/>
          <w:numId w:val="13"/>
        </w:numPr>
        <w:tabs>
          <w:tab w:val="left" w:pos="2122"/>
        </w:tabs>
        <w:spacing w:before="1" w:after="0" w:line="247" w:lineRule="auto"/>
        <w:ind w:left="106" w:right="-29" w:firstLine="71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задания рекомендуется руководствовать </w:t>
      </w:r>
      <w:r>
        <w:rPr>
          <w:spacing w:val="-2"/>
          <w:sz w:val="24"/>
        </w:rPr>
        <w:t>следующим:</w:t>
      </w:r>
    </w:p>
    <w:p w14:paraId="08F6E960">
      <w:pPr>
        <w:pStyle w:val="6"/>
        <w:tabs>
          <w:tab w:val="left" w:pos="8247"/>
        </w:tabs>
        <w:spacing w:line="247" w:lineRule="auto"/>
        <w:ind w:left="529" w:right="498" w:firstLine="5"/>
      </w:pPr>
      <w:r>
        <w:t>главными</w:t>
      </w:r>
      <w:r>
        <w:rPr>
          <w:spacing w:val="40"/>
        </w:rPr>
        <w:t xml:space="preserve"> </w:t>
      </w:r>
      <w:r>
        <w:t>критериями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являются</w:t>
      </w:r>
      <w:r>
        <w:rPr>
          <w:spacing w:val="40"/>
        </w:rPr>
        <w:t xml:space="preserve"> </w:t>
      </w:r>
      <w:r>
        <w:t>обнаруженное</w:t>
      </w:r>
      <w:r>
        <w:rPr>
          <w:spacing w:val="40"/>
        </w:rPr>
        <w:t xml:space="preserve"> </w:t>
      </w:r>
      <w:r>
        <w:t>обучающимся</w:t>
      </w:r>
      <w:r>
        <w:tab/>
      </w:r>
      <w:r>
        <w:t>усвоение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определений;</w:t>
      </w:r>
    </w:p>
    <w:p w14:paraId="4F928742">
      <w:pPr>
        <w:pStyle w:val="6"/>
        <w:spacing w:line="237" w:lineRule="auto"/>
        <w:ind w:left="524" w:right="2041" w:firstLine="5"/>
      </w:pPr>
      <w:r>
        <w:t>умение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анализе; умение приводить свои примеры на данное правило или определение.</w:t>
      </w:r>
    </w:p>
    <w:p w14:paraId="675C7650">
      <w:pPr>
        <w:pStyle w:val="8"/>
        <w:numPr>
          <w:ilvl w:val="0"/>
          <w:numId w:val="12"/>
        </w:numPr>
        <w:tabs>
          <w:tab w:val="left" w:pos="529"/>
          <w:tab w:val="left" w:pos="533"/>
        </w:tabs>
        <w:spacing w:before="0" w:after="0" w:line="242" w:lineRule="auto"/>
        <w:ind w:left="529" w:right="507" w:hanging="360"/>
        <w:jc w:val="both"/>
        <w:rPr>
          <w:sz w:val="24"/>
        </w:rPr>
      </w:pPr>
      <w:r>
        <w:rPr>
          <w:sz w:val="24"/>
        </w:rPr>
        <w:t>Отметка "5"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ставится, если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выполнены</w:t>
      </w:r>
      <w:r>
        <w:rPr>
          <w:spacing w:val="-9"/>
          <w:sz w:val="24"/>
        </w:rPr>
        <w:t xml:space="preserve"> </w:t>
      </w:r>
      <w:r>
        <w:rPr>
          <w:sz w:val="24"/>
        </w:rPr>
        <w:t>безошибочно,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обнаруживает осознанное усвоение понятий, определений, правил и умение самостоятельно применять знания при выполнении работы.</w:t>
      </w:r>
    </w:p>
    <w:p w14:paraId="506C7A08">
      <w:pPr>
        <w:pStyle w:val="8"/>
        <w:numPr>
          <w:ilvl w:val="0"/>
          <w:numId w:val="12"/>
        </w:numPr>
        <w:tabs>
          <w:tab w:val="left" w:pos="529"/>
          <w:tab w:val="left" w:pos="533"/>
        </w:tabs>
        <w:spacing w:before="10" w:after="0" w:line="242" w:lineRule="auto"/>
        <w:ind w:left="529" w:right="498" w:hanging="355"/>
        <w:jc w:val="both"/>
        <w:rPr>
          <w:sz w:val="24"/>
        </w:rPr>
      </w:pPr>
      <w:r>
        <w:rPr>
          <w:sz w:val="24"/>
        </w:rPr>
        <w:t>Отметка "4" ставится, если обучающийся обнаруживает осознанное усвоение правил и определений, умеет применять знания в ходе разбора слов и предложений, правильно выполнил не менее 3/4 заданий (если допущено</w:t>
      </w:r>
      <w:r>
        <w:rPr>
          <w:spacing w:val="40"/>
          <w:sz w:val="24"/>
        </w:rPr>
        <w:t xml:space="preserve"> </w:t>
      </w:r>
      <w:r>
        <w:rPr>
          <w:sz w:val="24"/>
        </w:rPr>
        <w:t>1</w:t>
      </w:r>
      <w:r>
        <w:rPr>
          <w:spacing w:val="-2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2 ошибки).</w:t>
      </w:r>
    </w:p>
    <w:p w14:paraId="222A42EE">
      <w:pPr>
        <w:pStyle w:val="8"/>
        <w:numPr>
          <w:ilvl w:val="0"/>
          <w:numId w:val="12"/>
        </w:numPr>
        <w:tabs>
          <w:tab w:val="left" w:pos="524"/>
          <w:tab w:val="left" w:pos="533"/>
        </w:tabs>
        <w:spacing w:before="8" w:after="0" w:line="244" w:lineRule="auto"/>
        <w:ind w:left="524" w:right="507" w:hanging="355"/>
        <w:jc w:val="both"/>
        <w:rPr>
          <w:sz w:val="24"/>
        </w:rPr>
      </w:pPr>
      <w:r>
        <w:rPr>
          <w:sz w:val="24"/>
        </w:rPr>
        <w:t>Отметка "3" ставится, если обучающийся обнаруживает усвоение определений части изученного материала, в работе правильно выполнил не менее половины заданий (если допущено 3 - 4 ошибки).</w:t>
      </w:r>
    </w:p>
    <w:p w14:paraId="51A38996">
      <w:pPr>
        <w:pStyle w:val="8"/>
        <w:numPr>
          <w:ilvl w:val="0"/>
          <w:numId w:val="12"/>
        </w:numPr>
        <w:tabs>
          <w:tab w:val="left" w:pos="529"/>
          <w:tab w:val="left" w:pos="533"/>
        </w:tabs>
        <w:spacing w:before="0" w:after="0" w:line="242" w:lineRule="auto"/>
        <w:ind w:left="529" w:right="507" w:hanging="355"/>
        <w:jc w:val="both"/>
        <w:rPr>
          <w:sz w:val="24"/>
        </w:rPr>
      </w:pPr>
      <w:r>
        <w:rPr>
          <w:sz w:val="24"/>
        </w:rPr>
        <w:t>Отметка "2"</w:t>
      </w:r>
      <w:r>
        <w:rPr>
          <w:spacing w:val="-5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плохое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не справляется с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большинством грамматических заданий (если допущено 5</w:t>
      </w:r>
      <w:r>
        <w:rPr>
          <w:spacing w:val="-3"/>
          <w:sz w:val="24"/>
        </w:rPr>
        <w:t xml:space="preserve"> </w:t>
      </w:r>
      <w:r>
        <w:rPr>
          <w:sz w:val="24"/>
        </w:rPr>
        <w:t>и более ошибок).</w:t>
      </w:r>
    </w:p>
    <w:p w14:paraId="677A703D">
      <w:pPr>
        <w:pStyle w:val="8"/>
        <w:numPr>
          <w:ilvl w:val="2"/>
          <w:numId w:val="14"/>
        </w:numPr>
        <w:tabs>
          <w:tab w:val="left" w:pos="2160"/>
          <w:tab w:val="left" w:pos="2947"/>
        </w:tabs>
        <w:spacing w:before="0" w:after="0" w:line="242" w:lineRule="auto"/>
        <w:ind w:left="101" w:right="39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1-4</w:t>
      </w:r>
      <w:r>
        <w:rPr>
          <w:sz w:val="24"/>
        </w:rPr>
        <w:tab/>
      </w:r>
      <w:r>
        <w:rPr>
          <w:sz w:val="24"/>
        </w:rPr>
        <w:t>классах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целью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связ излагать мысли 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 и устной форме: обучающие изложения и сочинения. На эти работы рекомендуется отводить не менее одного часа.</w:t>
      </w:r>
    </w:p>
    <w:p w14:paraId="03A4C90C">
      <w:pPr>
        <w:pStyle w:val="8"/>
        <w:numPr>
          <w:ilvl w:val="3"/>
          <w:numId w:val="14"/>
        </w:numPr>
        <w:tabs>
          <w:tab w:val="left" w:pos="1594"/>
        </w:tabs>
        <w:spacing w:before="0" w:after="0" w:line="254" w:lineRule="auto"/>
        <w:ind w:left="96" w:right="519" w:firstLine="710"/>
        <w:jc w:val="left"/>
        <w:rPr>
          <w:sz w:val="24"/>
        </w:rPr>
      </w:pPr>
      <w:r>
        <w:rPr>
          <w:sz w:val="24"/>
        </w:rPr>
        <w:t>Объем текстов</w:t>
      </w:r>
      <w:r>
        <w:rPr>
          <w:spacing w:val="23"/>
          <w:sz w:val="24"/>
        </w:rPr>
        <w:t xml:space="preserve"> </w:t>
      </w:r>
      <w:r>
        <w:rPr>
          <w:sz w:val="24"/>
        </w:rPr>
        <w:t>изложений должен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примерно на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15-20 слов больше объема текстов </w:t>
      </w:r>
      <w:r>
        <w:rPr>
          <w:spacing w:val="-2"/>
          <w:sz w:val="24"/>
        </w:rPr>
        <w:t>диктантов.</w:t>
      </w:r>
    </w:p>
    <w:p w14:paraId="05D6B81A">
      <w:pPr>
        <w:pStyle w:val="8"/>
        <w:numPr>
          <w:ilvl w:val="3"/>
          <w:numId w:val="14"/>
        </w:numPr>
        <w:tabs>
          <w:tab w:val="left" w:pos="1580"/>
        </w:tabs>
        <w:spacing w:before="0" w:after="0" w:line="248" w:lineRule="exact"/>
        <w:ind w:left="1580" w:right="0" w:hanging="774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0"/>
          <w:sz w:val="24"/>
        </w:rPr>
        <w:t xml:space="preserve"> </w:t>
      </w:r>
      <w:r>
        <w:rPr>
          <w:sz w:val="24"/>
        </w:rPr>
        <w:t>вводятся</w:t>
      </w:r>
      <w:r>
        <w:rPr>
          <w:spacing w:val="1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рассуждения.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5"/>
          <w:sz w:val="24"/>
        </w:rPr>
        <w:t xml:space="preserve"> </w:t>
      </w:r>
      <w:r>
        <w:rPr>
          <w:sz w:val="24"/>
        </w:rPr>
        <w:t>тем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сочинений</w:t>
      </w:r>
    </w:p>
    <w:p w14:paraId="7F78E2C0">
      <w:pPr>
        <w:pStyle w:val="6"/>
        <w:spacing w:line="242" w:lineRule="auto"/>
        <w:ind w:left="101" w:right="498" w:firstLine="5"/>
      </w:pPr>
      <w:r>
        <w:t>необходимо</w:t>
      </w:r>
      <w:r>
        <w:rPr>
          <w:spacing w:val="71"/>
        </w:rPr>
        <w:t xml:space="preserve"> </w:t>
      </w:r>
      <w:r>
        <w:t>учитывать</w:t>
      </w:r>
      <w:r>
        <w:rPr>
          <w:spacing w:val="77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связь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жизнью,</w:t>
      </w:r>
      <w:r>
        <w:rPr>
          <w:spacing w:val="73"/>
        </w:rPr>
        <w:t xml:space="preserve"> </w:t>
      </w:r>
      <w:r>
        <w:t>близость</w:t>
      </w:r>
      <w:r>
        <w:rPr>
          <w:spacing w:val="40"/>
        </w:rPr>
        <w:t xml:space="preserve"> </w:t>
      </w:r>
      <w:r>
        <w:t>опыту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интересам</w:t>
      </w:r>
      <w:r>
        <w:rPr>
          <w:spacing w:val="40"/>
        </w:rPr>
        <w:t xml:space="preserve"> </w:t>
      </w:r>
      <w:r>
        <w:t>детей,</w:t>
      </w:r>
      <w:r>
        <w:rPr>
          <w:spacing w:val="69"/>
        </w:rPr>
        <w:t xml:space="preserve"> </w:t>
      </w:r>
      <w:r>
        <w:t>доступность содержания, посильность построения текста и</w:t>
      </w:r>
      <w:r>
        <w:rPr>
          <w:spacing w:val="-3"/>
        </w:rPr>
        <w:t xml:space="preserve"> </w:t>
      </w:r>
      <w:r>
        <w:t>его речевого оформления.</w:t>
      </w:r>
    </w:p>
    <w:p w14:paraId="1D31C34B">
      <w:pPr>
        <w:pStyle w:val="6"/>
        <w:spacing w:after="0" w:line="242" w:lineRule="auto"/>
        <w:sectPr>
          <w:footerReference r:id="rId10" w:type="default"/>
          <w:pgSz w:w="12330" w:h="16970"/>
          <w:pgMar w:top="580" w:right="0" w:bottom="1400" w:left="1559" w:header="0" w:footer="1215" w:gutter="0"/>
          <w:cols w:space="720" w:num="1"/>
        </w:sectPr>
      </w:pPr>
    </w:p>
    <w:p w14:paraId="25AAE386">
      <w:pPr>
        <w:pStyle w:val="6"/>
        <w:spacing w:before="78"/>
        <w:ind w:left="96" w:right="384" w:firstLine="710"/>
        <w:jc w:val="both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8745" cy="10710545"/>
            <wp:effectExtent l="0" t="0" r="0" b="0"/>
            <wp:wrapNone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744" cy="1071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Основными критериями оценки обучающих изложений (сочинений) являются достаточно полное, последовательное воспроизведение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 изложении), создание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сочинениях), речевое оформление: правильное употребление слов и</w:t>
      </w:r>
      <w:r>
        <w:rPr>
          <w:spacing w:val="-5"/>
        </w:rPr>
        <w:t xml:space="preserve"> </w:t>
      </w:r>
      <w:r>
        <w:t>построение словосочетаний, предложений, орфографическая грамотность.</w:t>
      </w:r>
    </w:p>
    <w:p w14:paraId="0F9DE4C6">
      <w:pPr>
        <w:pStyle w:val="8"/>
        <w:numPr>
          <w:ilvl w:val="3"/>
          <w:numId w:val="14"/>
        </w:numPr>
        <w:tabs>
          <w:tab w:val="left" w:pos="1664"/>
        </w:tabs>
        <w:spacing w:before="1" w:after="0" w:line="240" w:lineRule="auto"/>
        <w:ind w:left="101" w:right="373" w:firstLine="700"/>
        <w:jc w:val="both"/>
        <w:rPr>
          <w:sz w:val="24"/>
        </w:rPr>
      </w:pPr>
      <w:r>
        <w:rPr>
          <w:sz w:val="24"/>
        </w:rPr>
        <w:t>При проверке изложений и сочинений выводятся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оценки: за содержание и грамотность во 2-4 классах.</w:t>
      </w:r>
    </w:p>
    <w:p w14:paraId="31EFE91C">
      <w:pPr>
        <w:pStyle w:val="8"/>
        <w:numPr>
          <w:ilvl w:val="0"/>
          <w:numId w:val="12"/>
        </w:numPr>
        <w:tabs>
          <w:tab w:val="left" w:pos="519"/>
          <w:tab w:val="left" w:pos="528"/>
        </w:tabs>
        <w:spacing w:before="24" w:after="0" w:line="240" w:lineRule="auto"/>
        <w:ind w:left="519" w:right="365" w:hanging="355"/>
        <w:jc w:val="both"/>
        <w:rPr>
          <w:sz w:val="24"/>
        </w:rPr>
      </w:pPr>
      <w:r>
        <w:rPr>
          <w:sz w:val="24"/>
        </w:rPr>
        <w:t>Отметка "5" ставится за правильное и последовательное воспроизведение авторского текста (изложение), за логически последовательное раскрытие темы (сочинение), если в них отсутствуют недочеты в употреблении слов, в построении предложений и словосочетаний, а также нет орфографических ошибок (допускаются 1-2 исправления).</w:t>
      </w:r>
    </w:p>
    <w:p w14:paraId="570FD5B3">
      <w:pPr>
        <w:pStyle w:val="8"/>
        <w:numPr>
          <w:ilvl w:val="0"/>
          <w:numId w:val="12"/>
        </w:numPr>
        <w:tabs>
          <w:tab w:val="left" w:pos="524"/>
        </w:tabs>
        <w:spacing w:before="15" w:after="0" w:line="242" w:lineRule="auto"/>
        <w:ind w:left="524" w:right="372" w:hanging="360"/>
        <w:jc w:val="both"/>
        <w:rPr>
          <w:sz w:val="24"/>
        </w:rPr>
      </w:pPr>
      <w:r>
        <w:rPr>
          <w:sz w:val="24"/>
        </w:rPr>
        <w:t>Отметка "4" ставится, если в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 правильно,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 полно передается авторский текст (изложение). раскрывается тема (сочинение), но незначительно нарушается последовательность изложения мыслей, имеются единичные (1-2) фактические и речевые неточности, а</w:t>
      </w:r>
      <w:r>
        <w:rPr>
          <w:spacing w:val="-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35"/>
          <w:sz w:val="24"/>
        </w:rPr>
        <w:t xml:space="preserve"> </w:t>
      </w:r>
      <w:r>
        <w:rPr>
          <w:sz w:val="24"/>
        </w:rPr>
        <w:t>1-2 ошибки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правописании,</w:t>
      </w:r>
      <w:r>
        <w:rPr>
          <w:spacing w:val="38"/>
          <w:sz w:val="24"/>
        </w:rPr>
        <w:t xml:space="preserve"> </w:t>
      </w: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исправления.</w:t>
      </w:r>
    </w:p>
    <w:p w14:paraId="4989E1D4">
      <w:pPr>
        <w:pStyle w:val="8"/>
        <w:numPr>
          <w:ilvl w:val="0"/>
          <w:numId w:val="12"/>
        </w:numPr>
        <w:tabs>
          <w:tab w:val="left" w:pos="515"/>
          <w:tab w:val="left" w:pos="523"/>
        </w:tabs>
        <w:spacing w:before="13" w:after="0" w:line="240" w:lineRule="auto"/>
        <w:ind w:left="515" w:right="373" w:hanging="351"/>
        <w:jc w:val="both"/>
        <w:rPr>
          <w:sz w:val="24"/>
        </w:rPr>
      </w:pPr>
      <w:r>
        <w:rPr>
          <w:sz w:val="24"/>
        </w:rPr>
        <w:t>Отметка "3" ставится, если в работе имеются некоторые отступления от авторского текста (изложение), некоторые отклонения от темы (сочинение), допущены отдельные нарушения в последовательности изложения мыслей, в построении 2-3 предложений, беден словарь, допущены 3-6 ошибок и 1-2 исправления.</w:t>
      </w:r>
    </w:p>
    <w:p w14:paraId="6C6E2610">
      <w:pPr>
        <w:pStyle w:val="8"/>
        <w:numPr>
          <w:ilvl w:val="0"/>
          <w:numId w:val="12"/>
        </w:numPr>
        <w:tabs>
          <w:tab w:val="left" w:pos="519"/>
        </w:tabs>
        <w:spacing w:before="29" w:after="0" w:line="240" w:lineRule="auto"/>
        <w:ind w:left="519" w:right="382" w:hanging="360"/>
        <w:jc w:val="both"/>
        <w:rPr>
          <w:sz w:val="24"/>
        </w:rPr>
      </w:pPr>
      <w:r>
        <w:rPr>
          <w:sz w:val="24"/>
        </w:rPr>
        <w:t>Отметка "2" ставится, если в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 имеются значительные отступления от авторского текста (изложение), от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(сочинение): пропуск важных эпизодов, главной части,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основной мысли и др., нарушена последовательность изложения мыслей, отсутствует связь между частями, отдельными предложениями, крайне однообразен словарь, допущены более 6 ошибок, 3-5 </w:t>
      </w:r>
      <w:r>
        <w:rPr>
          <w:spacing w:val="-2"/>
          <w:sz w:val="24"/>
        </w:rPr>
        <w:t>исправлений.</w:t>
      </w:r>
    </w:p>
    <w:p w14:paraId="4803146E">
      <w:pPr>
        <w:pStyle w:val="8"/>
        <w:numPr>
          <w:ilvl w:val="3"/>
          <w:numId w:val="14"/>
        </w:numPr>
        <w:tabs>
          <w:tab w:val="left" w:pos="1621"/>
        </w:tabs>
        <w:spacing w:before="0" w:after="0" w:line="240" w:lineRule="auto"/>
        <w:ind w:left="86" w:right="374" w:firstLine="710"/>
        <w:jc w:val="both"/>
        <w:rPr>
          <w:sz w:val="24"/>
        </w:rPr>
      </w:pPr>
      <w:r>
        <w:rPr>
          <w:sz w:val="24"/>
        </w:rPr>
        <w:t>Учитывая, что изложения и сочинения в начальных классах носят обучающий характер, неудовлетворительные отметки выставляются только при проведении итогового контрольного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изложения (4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2"/>
          <w:sz w:val="24"/>
        </w:rPr>
        <w:t xml:space="preserve"> </w:t>
      </w:r>
      <w:r>
        <w:rPr>
          <w:sz w:val="24"/>
        </w:rPr>
        <w:t>четверть). Обучающие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 классе под руководством учителя. Следует чередовать проведение изложений на основе текстов учебника и незнакомых текстов, читаемых обучающимися (2-4-й классы).</w:t>
      </w:r>
    </w:p>
    <w:p w14:paraId="066BAF70">
      <w:pPr>
        <w:pStyle w:val="8"/>
        <w:numPr>
          <w:ilvl w:val="2"/>
          <w:numId w:val="14"/>
        </w:numPr>
        <w:tabs>
          <w:tab w:val="left" w:pos="1513"/>
        </w:tabs>
        <w:spacing w:before="0" w:after="0" w:line="242" w:lineRule="auto"/>
        <w:ind w:left="86" w:right="373" w:firstLine="710"/>
        <w:jc w:val="both"/>
        <w:rPr>
          <w:sz w:val="24"/>
        </w:rPr>
      </w:pPr>
      <w:r>
        <w:rPr>
          <w:sz w:val="24"/>
        </w:rPr>
        <w:t>Словарные диктанты проводятся в качестве текущих проверочных работ и контрольных (один раз в четверть). Содержание словарных диктантов составляют слова, написание которых не регулируется правилами.</w:t>
      </w:r>
    </w:p>
    <w:p w14:paraId="60FC757E">
      <w:pPr>
        <w:pStyle w:val="8"/>
        <w:numPr>
          <w:ilvl w:val="3"/>
          <w:numId w:val="14"/>
        </w:numPr>
        <w:tabs>
          <w:tab w:val="left" w:pos="1564"/>
        </w:tabs>
        <w:spacing w:before="0" w:after="0" w:line="273" w:lineRule="exact"/>
        <w:ind w:left="1564" w:right="0" w:hanging="772"/>
        <w:jc w:val="both"/>
        <w:rPr>
          <w:sz w:val="24"/>
        </w:rPr>
      </w:pPr>
      <w:r>
        <w:rPr>
          <w:sz w:val="24"/>
        </w:rPr>
        <w:t>Объем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диктантов:</w:t>
      </w:r>
    </w:p>
    <w:p w14:paraId="0F7CAFC1">
      <w:pPr>
        <w:pStyle w:val="8"/>
        <w:numPr>
          <w:ilvl w:val="4"/>
          <w:numId w:val="14"/>
        </w:numPr>
        <w:tabs>
          <w:tab w:val="left" w:pos="1667"/>
        </w:tabs>
        <w:spacing w:before="0" w:after="0" w:line="274" w:lineRule="exact"/>
        <w:ind w:left="1667" w:right="0" w:hanging="178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12"/>
          <w:sz w:val="24"/>
        </w:rPr>
        <w:t xml:space="preserve"> </w:t>
      </w:r>
      <w:r>
        <w:rPr>
          <w:sz w:val="24"/>
        </w:rPr>
        <w:t>8</w:t>
      </w:r>
      <w:r>
        <w:rPr>
          <w:spacing w:val="-24"/>
          <w:sz w:val="24"/>
        </w:rPr>
        <w:t xml:space="preserve"> </w:t>
      </w:r>
      <w:r>
        <w:rPr>
          <w:sz w:val="24"/>
        </w:rPr>
        <w:t>-</w:t>
      </w:r>
      <w:r>
        <w:rPr>
          <w:spacing w:val="-26"/>
          <w:sz w:val="24"/>
        </w:rPr>
        <w:t xml:space="preserve"> </w:t>
      </w:r>
      <w:r>
        <w:rPr>
          <w:sz w:val="24"/>
        </w:rPr>
        <w:t>1</w:t>
      </w:r>
      <w:r>
        <w:rPr>
          <w:spacing w:val="-25"/>
          <w:sz w:val="24"/>
        </w:rPr>
        <w:t xml:space="preserve"> </w:t>
      </w:r>
      <w:r>
        <w:rPr>
          <w:sz w:val="24"/>
        </w:rPr>
        <w:t>0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слов,</w:t>
      </w:r>
    </w:p>
    <w:p w14:paraId="2D898DCE">
      <w:pPr>
        <w:pStyle w:val="8"/>
        <w:numPr>
          <w:ilvl w:val="4"/>
          <w:numId w:val="14"/>
        </w:numPr>
        <w:tabs>
          <w:tab w:val="left" w:pos="1672"/>
        </w:tabs>
        <w:spacing w:before="3" w:after="0" w:line="274" w:lineRule="exact"/>
        <w:ind w:left="1672" w:right="0" w:hanging="178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28"/>
          <w:sz w:val="24"/>
        </w:rPr>
        <w:t xml:space="preserve"> </w:t>
      </w:r>
      <w:r>
        <w:rPr>
          <w:spacing w:val="11"/>
          <w:sz w:val="24"/>
        </w:rPr>
        <w:t>10</w:t>
      </w:r>
      <w:r>
        <w:rPr>
          <w:spacing w:val="-37"/>
          <w:sz w:val="24"/>
        </w:rPr>
        <w:t xml:space="preserve"> </w:t>
      </w:r>
      <w:r>
        <w:rPr>
          <w:sz w:val="24"/>
        </w:rPr>
        <w:t>-</w:t>
      </w:r>
      <w:r>
        <w:rPr>
          <w:spacing w:val="-36"/>
          <w:sz w:val="24"/>
        </w:rPr>
        <w:t xml:space="preserve"> </w:t>
      </w:r>
      <w:r>
        <w:rPr>
          <w:spacing w:val="11"/>
          <w:sz w:val="24"/>
        </w:rPr>
        <w:t>12</w:t>
      </w:r>
      <w:r>
        <w:rPr>
          <w:spacing w:val="32"/>
          <w:sz w:val="24"/>
        </w:rPr>
        <w:t xml:space="preserve"> </w:t>
      </w:r>
      <w:r>
        <w:rPr>
          <w:spacing w:val="-4"/>
          <w:sz w:val="24"/>
        </w:rPr>
        <w:t>слов,</w:t>
      </w:r>
    </w:p>
    <w:p w14:paraId="5B622BA0">
      <w:pPr>
        <w:pStyle w:val="8"/>
        <w:numPr>
          <w:ilvl w:val="4"/>
          <w:numId w:val="14"/>
        </w:numPr>
        <w:tabs>
          <w:tab w:val="left" w:pos="1665"/>
        </w:tabs>
        <w:spacing w:before="0" w:after="0" w:line="274" w:lineRule="exact"/>
        <w:ind w:left="1665" w:right="0" w:hanging="18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31"/>
          <w:sz w:val="24"/>
        </w:rPr>
        <w:t xml:space="preserve"> </w:t>
      </w:r>
      <w:r>
        <w:rPr>
          <w:spacing w:val="11"/>
          <w:sz w:val="24"/>
        </w:rPr>
        <w:t>12</w:t>
      </w:r>
      <w:r>
        <w:rPr>
          <w:spacing w:val="-38"/>
          <w:sz w:val="24"/>
        </w:rPr>
        <w:t xml:space="preserve"> </w:t>
      </w:r>
      <w:r>
        <w:rPr>
          <w:sz w:val="24"/>
        </w:rPr>
        <w:t>-</w:t>
      </w:r>
      <w:r>
        <w:rPr>
          <w:spacing w:val="-36"/>
          <w:sz w:val="24"/>
        </w:rPr>
        <w:t xml:space="preserve"> </w:t>
      </w:r>
      <w:r>
        <w:rPr>
          <w:spacing w:val="11"/>
          <w:sz w:val="24"/>
        </w:rPr>
        <w:t>15</w:t>
      </w:r>
      <w:r>
        <w:rPr>
          <w:spacing w:val="67"/>
          <w:w w:val="150"/>
          <w:sz w:val="24"/>
        </w:rPr>
        <w:t xml:space="preserve"> </w:t>
      </w:r>
      <w:r>
        <w:rPr>
          <w:spacing w:val="-4"/>
          <w:sz w:val="24"/>
        </w:rPr>
        <w:t>слов.</w:t>
      </w:r>
    </w:p>
    <w:p w14:paraId="64D4A005">
      <w:pPr>
        <w:pStyle w:val="8"/>
        <w:numPr>
          <w:ilvl w:val="3"/>
          <w:numId w:val="14"/>
        </w:numPr>
        <w:tabs>
          <w:tab w:val="left" w:pos="1559"/>
        </w:tabs>
        <w:spacing w:before="3" w:after="0" w:line="240" w:lineRule="auto"/>
        <w:ind w:left="1559" w:right="0" w:hanging="767"/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диктантов:</w:t>
      </w:r>
    </w:p>
    <w:p w14:paraId="2BCA1112">
      <w:pPr>
        <w:pStyle w:val="8"/>
        <w:numPr>
          <w:ilvl w:val="0"/>
          <w:numId w:val="12"/>
        </w:numPr>
        <w:tabs>
          <w:tab w:val="left" w:pos="509"/>
        </w:tabs>
        <w:spacing w:before="21" w:after="0" w:line="240" w:lineRule="auto"/>
        <w:ind w:left="509" w:right="0" w:hanging="354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-7"/>
          <w:sz w:val="24"/>
        </w:rPr>
        <w:t xml:space="preserve"> </w:t>
      </w:r>
      <w:r>
        <w:rPr>
          <w:sz w:val="24"/>
        </w:rPr>
        <w:t>"5"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безошибочное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50E4BEEA">
      <w:pPr>
        <w:pStyle w:val="8"/>
        <w:numPr>
          <w:ilvl w:val="0"/>
          <w:numId w:val="12"/>
        </w:numPr>
        <w:tabs>
          <w:tab w:val="left" w:pos="509"/>
        </w:tabs>
        <w:spacing w:before="22" w:after="0" w:line="240" w:lineRule="auto"/>
        <w:ind w:left="509" w:right="0" w:hanging="359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-11"/>
          <w:sz w:val="24"/>
        </w:rPr>
        <w:t xml:space="preserve"> </w:t>
      </w:r>
      <w:r>
        <w:rPr>
          <w:sz w:val="24"/>
        </w:rPr>
        <w:t>"4"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допущена</w:t>
      </w:r>
      <w:r>
        <w:rPr>
          <w:spacing w:val="15"/>
          <w:sz w:val="24"/>
        </w:rPr>
        <w:t xml:space="preserve"> </w:t>
      </w:r>
      <w:r>
        <w:rPr>
          <w:sz w:val="24"/>
        </w:rPr>
        <w:t>1</w:t>
      </w:r>
      <w:r>
        <w:rPr>
          <w:spacing w:val="-26"/>
          <w:sz w:val="24"/>
        </w:rPr>
        <w:t xml:space="preserve"> </w:t>
      </w:r>
      <w:r>
        <w:rPr>
          <w:sz w:val="24"/>
        </w:rPr>
        <w:t>ошибка,</w:t>
      </w:r>
      <w:r>
        <w:rPr>
          <w:spacing w:val="27"/>
          <w:sz w:val="24"/>
        </w:rPr>
        <w:t xml:space="preserve"> </w:t>
      </w:r>
      <w:r>
        <w:rPr>
          <w:sz w:val="24"/>
        </w:rPr>
        <w:t>1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исправление;</w:t>
      </w:r>
    </w:p>
    <w:p w14:paraId="4C651AAE">
      <w:pPr>
        <w:pStyle w:val="8"/>
        <w:numPr>
          <w:ilvl w:val="0"/>
          <w:numId w:val="12"/>
        </w:numPr>
        <w:tabs>
          <w:tab w:val="left" w:pos="509"/>
        </w:tabs>
        <w:spacing w:before="17" w:after="0" w:line="240" w:lineRule="auto"/>
        <w:ind w:left="509" w:right="0" w:hanging="359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-6"/>
          <w:sz w:val="24"/>
        </w:rPr>
        <w:t xml:space="preserve"> </w:t>
      </w:r>
      <w:r>
        <w:rPr>
          <w:sz w:val="24"/>
        </w:rPr>
        <w:t>"3" ставится, если</w:t>
      </w:r>
      <w:r>
        <w:rPr>
          <w:spacing w:val="-12"/>
          <w:sz w:val="24"/>
        </w:rPr>
        <w:t xml:space="preserve"> </w:t>
      </w:r>
      <w:r>
        <w:rPr>
          <w:sz w:val="24"/>
        </w:rPr>
        <w:t>допущено 2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21"/>
          <w:sz w:val="24"/>
        </w:rPr>
        <w:t xml:space="preserve"> </w:t>
      </w:r>
      <w:r>
        <w:rPr>
          <w:sz w:val="24"/>
        </w:rPr>
        <w:t>1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исправление;</w:t>
      </w:r>
    </w:p>
    <w:p w14:paraId="638BBB93">
      <w:pPr>
        <w:pStyle w:val="8"/>
        <w:numPr>
          <w:ilvl w:val="0"/>
          <w:numId w:val="12"/>
        </w:numPr>
        <w:tabs>
          <w:tab w:val="left" w:pos="509"/>
        </w:tabs>
        <w:spacing w:before="17" w:after="0" w:line="272" w:lineRule="exact"/>
        <w:ind w:left="509" w:right="0" w:hanging="359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-5"/>
          <w:sz w:val="24"/>
        </w:rPr>
        <w:t xml:space="preserve"> </w:t>
      </w:r>
      <w:r>
        <w:rPr>
          <w:sz w:val="24"/>
        </w:rPr>
        <w:t>"2"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4-х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ошибок.</w:t>
      </w:r>
    </w:p>
    <w:p w14:paraId="1F2B4BF4">
      <w:pPr>
        <w:pStyle w:val="8"/>
        <w:numPr>
          <w:ilvl w:val="2"/>
          <w:numId w:val="14"/>
        </w:numPr>
        <w:tabs>
          <w:tab w:val="left" w:pos="1496"/>
        </w:tabs>
        <w:spacing w:before="0" w:after="0" w:line="242" w:lineRule="auto"/>
        <w:ind w:left="82" w:right="393" w:firstLine="710"/>
        <w:jc w:val="both"/>
        <w:rPr>
          <w:sz w:val="24"/>
        </w:rPr>
      </w:pPr>
      <w:r>
        <w:rPr>
          <w:sz w:val="24"/>
        </w:rPr>
        <w:t>Устный ответ является важным способом учета знаний, умений и навыков обучающихся начальных классов по данным разделам. При оценке устных ответов во внимание принимаются следующие критерии:</w:t>
      </w:r>
    </w:p>
    <w:p w14:paraId="54C67BC6">
      <w:pPr>
        <w:pStyle w:val="6"/>
        <w:spacing w:line="272" w:lineRule="exact"/>
        <w:ind w:left="515"/>
        <w:jc w:val="both"/>
      </w:pPr>
      <w:r>
        <w:t>полнота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rPr>
          <w:spacing w:val="-2"/>
        </w:rPr>
        <w:t>ответа;</w:t>
      </w:r>
    </w:p>
    <w:p w14:paraId="30304748">
      <w:pPr>
        <w:pStyle w:val="6"/>
        <w:spacing w:line="242" w:lineRule="auto"/>
        <w:ind w:left="510" w:right="4820"/>
        <w:jc w:val="both"/>
      </w:pPr>
      <w:r>
        <w:t>степень</w:t>
      </w:r>
      <w:r>
        <w:rPr>
          <w:spacing w:val="-15"/>
        </w:rPr>
        <w:t xml:space="preserve"> </w:t>
      </w:r>
      <w:r>
        <w:t>осознанности</w:t>
      </w:r>
      <w:r>
        <w:rPr>
          <w:spacing w:val="-15"/>
        </w:rPr>
        <w:t xml:space="preserve"> </w:t>
      </w:r>
      <w:r>
        <w:t>усвоения</w:t>
      </w:r>
      <w:r>
        <w:rPr>
          <w:spacing w:val="-15"/>
        </w:rPr>
        <w:t xml:space="preserve"> </w:t>
      </w:r>
      <w:r>
        <w:t>излагаемых</w:t>
      </w:r>
      <w:r>
        <w:rPr>
          <w:spacing w:val="-15"/>
        </w:rPr>
        <w:t xml:space="preserve"> </w:t>
      </w:r>
      <w:r>
        <w:t>знаний; последовательность изложения и культура речи.</w:t>
      </w:r>
    </w:p>
    <w:p w14:paraId="02BAD477">
      <w:pPr>
        <w:pStyle w:val="8"/>
        <w:numPr>
          <w:ilvl w:val="3"/>
          <w:numId w:val="14"/>
        </w:numPr>
        <w:tabs>
          <w:tab w:val="left" w:pos="2322"/>
        </w:tabs>
        <w:spacing w:before="0" w:after="0" w:line="242" w:lineRule="auto"/>
        <w:ind w:left="77" w:right="2" w:firstLine="710"/>
        <w:jc w:val="left"/>
        <w:rPr>
          <w:sz w:val="24"/>
        </w:rPr>
      </w:pPr>
      <w:r>
        <w:rPr>
          <w:sz w:val="24"/>
        </w:rPr>
        <w:t>Полный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40"/>
          <w:sz w:val="24"/>
        </w:rPr>
        <w:t xml:space="preserve"> </w:t>
      </w:r>
      <w:r>
        <w:rPr>
          <w:sz w:val="24"/>
        </w:rPr>
        <w:t>3-го,</w:t>
      </w:r>
      <w:r>
        <w:rPr>
          <w:spacing w:val="40"/>
          <w:sz w:val="24"/>
        </w:rPr>
        <w:t xml:space="preserve"> </w:t>
      </w:r>
      <w:r>
        <w:rPr>
          <w:sz w:val="24"/>
        </w:rPr>
        <w:t>4-го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 собой</w:t>
      </w:r>
      <w:r>
        <w:rPr>
          <w:spacing w:val="40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4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0"/>
          <w:sz w:val="24"/>
        </w:rPr>
        <w:t xml:space="preserve"> </w:t>
      </w:r>
      <w:r>
        <w:rPr>
          <w:sz w:val="24"/>
        </w:rPr>
        <w:t>тему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свидетельствовать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осознанном усвоении</w:t>
      </w:r>
      <w:r>
        <w:rPr>
          <w:spacing w:val="40"/>
          <w:sz w:val="24"/>
        </w:rPr>
        <w:t xml:space="preserve"> </w:t>
      </w:r>
      <w:r>
        <w:rPr>
          <w:sz w:val="24"/>
        </w:rPr>
        <w:t>им</w:t>
      </w:r>
      <w:r>
        <w:rPr>
          <w:spacing w:val="38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40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39"/>
          <w:sz w:val="24"/>
        </w:rPr>
        <w:t xml:space="preserve"> </w:t>
      </w:r>
      <w:r>
        <w:rPr>
          <w:sz w:val="24"/>
        </w:rPr>
        <w:t>ответ</w:t>
      </w:r>
      <w:r>
        <w:rPr>
          <w:spacing w:val="35"/>
          <w:sz w:val="24"/>
        </w:rPr>
        <w:t xml:space="preserve"> </w:t>
      </w:r>
      <w:r>
        <w:rPr>
          <w:sz w:val="24"/>
        </w:rPr>
        <w:t>(правила,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определения)</w:t>
      </w:r>
      <w:r>
        <w:rPr>
          <w:spacing w:val="40"/>
          <w:sz w:val="24"/>
        </w:rPr>
        <w:t xml:space="preserve"> </w:t>
      </w:r>
      <w:r>
        <w:rPr>
          <w:sz w:val="24"/>
        </w:rPr>
        <w:t>своими примерами,</w:t>
      </w:r>
      <w:r>
        <w:rPr>
          <w:spacing w:val="40"/>
          <w:sz w:val="24"/>
        </w:rPr>
        <w:t xml:space="preserve"> </w:t>
      </w:r>
      <w:r>
        <w:rPr>
          <w:sz w:val="24"/>
        </w:rPr>
        <w:t>опознавать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те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иные</w:t>
      </w:r>
      <w:r>
        <w:rPr>
          <w:spacing w:val="40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категории (члены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части</w:t>
      </w:r>
      <w:r>
        <w:rPr>
          <w:spacing w:val="40"/>
          <w:sz w:val="24"/>
        </w:rPr>
        <w:t xml:space="preserve"> </w:t>
      </w:r>
      <w:r>
        <w:rPr>
          <w:sz w:val="24"/>
        </w:rPr>
        <w:t>речи,</w:t>
      </w:r>
      <w:r>
        <w:rPr>
          <w:spacing w:val="40"/>
          <w:sz w:val="24"/>
        </w:rPr>
        <w:t xml:space="preserve"> </w:t>
      </w:r>
      <w:r>
        <w:rPr>
          <w:sz w:val="24"/>
        </w:rPr>
        <w:t>части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0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падеж,</w:t>
      </w:r>
      <w:r>
        <w:rPr>
          <w:spacing w:val="40"/>
          <w:sz w:val="24"/>
        </w:rPr>
        <w:t xml:space="preserve"> </w:t>
      </w:r>
      <w:r>
        <w:rPr>
          <w:sz w:val="24"/>
        </w:rPr>
        <w:t>род,</w:t>
      </w:r>
      <w:r>
        <w:rPr>
          <w:spacing w:val="40"/>
          <w:sz w:val="24"/>
        </w:rPr>
        <w:t xml:space="preserve"> </w:t>
      </w:r>
      <w:r>
        <w:rPr>
          <w:sz w:val="24"/>
        </w:rPr>
        <w:t>число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др.),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</w:t>
      </w:r>
      <w:r>
        <w:rPr>
          <w:spacing w:val="40"/>
          <w:sz w:val="24"/>
        </w:rPr>
        <w:t xml:space="preserve"> </w:t>
      </w:r>
      <w:r>
        <w:rPr>
          <w:sz w:val="24"/>
        </w:rPr>
        <w:t>на определенные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7"/>
          <w:sz w:val="24"/>
        </w:rPr>
        <w:t xml:space="preserve"> </w:t>
      </w:r>
      <w:r>
        <w:rPr>
          <w:sz w:val="24"/>
        </w:rPr>
        <w:t>их написание,</w:t>
      </w:r>
      <w:r>
        <w:rPr>
          <w:spacing w:val="3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и правильно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применять</w:t>
      </w:r>
    </w:p>
    <w:p w14:paraId="15DFA387">
      <w:pPr>
        <w:pStyle w:val="8"/>
        <w:spacing w:after="0" w:line="242" w:lineRule="auto"/>
        <w:jc w:val="left"/>
        <w:rPr>
          <w:sz w:val="24"/>
        </w:rPr>
        <w:sectPr>
          <w:footerReference r:id="rId11" w:type="default"/>
          <w:pgSz w:w="12190" w:h="16870"/>
          <w:pgMar w:top="520" w:right="0" w:bottom="1340" w:left="1559" w:header="0" w:footer="1143" w:gutter="0"/>
          <w:cols w:space="720" w:num="1"/>
        </w:sectPr>
      </w:pPr>
    </w:p>
    <w:p w14:paraId="743C8170">
      <w:pPr>
        <w:pStyle w:val="6"/>
        <w:spacing w:before="77" w:line="242" w:lineRule="auto"/>
        <w:ind w:left="44" w:right="92" w:firstLine="5"/>
        <w:jc w:val="both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знания при выполнении практических упражнений и прежде всего при проведении разного рода разборов слов (звукобуквенного, по составу, морфологического) и предложений.</w:t>
      </w:r>
    </w:p>
    <w:p w14:paraId="198C01D4">
      <w:pPr>
        <w:pStyle w:val="6"/>
        <w:ind w:left="39" w:right="96" w:firstLine="370"/>
        <w:jc w:val="both"/>
      </w:pPr>
      <w:r>
        <w:t>Уже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начальной стадии формирования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младших школьников устные</w:t>
      </w:r>
      <w:r>
        <w:rPr>
          <w:spacing w:val="-4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должны быть доказательными, в достаточной мере самостоятельными и правильными в речевом оформлении (соблюдена последовательность изложения мыслей, не нарушены нормы литературного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употреблении</w:t>
      </w:r>
      <w:r>
        <w:rPr>
          <w:spacing w:val="40"/>
        </w:rPr>
        <w:t xml:space="preserve"> </w:t>
      </w:r>
      <w:r>
        <w:t>слов,</w:t>
      </w:r>
      <w:r>
        <w:rPr>
          <w:spacing w:val="40"/>
        </w:rPr>
        <w:t xml:space="preserve"> </w:t>
      </w:r>
      <w:r>
        <w:t>построении</w:t>
      </w:r>
      <w:r>
        <w:rPr>
          <w:spacing w:val="40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словосочетаний). Отметка "5" ставится, если обучающийся:</w:t>
      </w:r>
    </w:p>
    <w:p w14:paraId="1B306CA6">
      <w:pPr>
        <w:pStyle w:val="8"/>
        <w:numPr>
          <w:ilvl w:val="0"/>
          <w:numId w:val="15"/>
        </w:numPr>
        <w:tabs>
          <w:tab w:val="left" w:pos="740"/>
        </w:tabs>
        <w:spacing w:before="0" w:after="0" w:line="240" w:lineRule="auto"/>
        <w:ind w:left="740" w:right="0" w:hanging="345"/>
        <w:jc w:val="both"/>
        <w:rPr>
          <w:sz w:val="24"/>
        </w:rPr>
      </w:pPr>
      <w:r>
        <w:rPr>
          <w:sz w:val="24"/>
        </w:rPr>
        <w:t>дает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правильный </w:t>
      </w:r>
      <w:r>
        <w:rPr>
          <w:spacing w:val="-2"/>
          <w:sz w:val="24"/>
        </w:rPr>
        <w:t>ответ;</w:t>
      </w:r>
    </w:p>
    <w:p w14:paraId="52C0813F">
      <w:pPr>
        <w:pStyle w:val="8"/>
        <w:numPr>
          <w:ilvl w:val="0"/>
          <w:numId w:val="15"/>
        </w:numPr>
        <w:tabs>
          <w:tab w:val="left" w:pos="744"/>
        </w:tabs>
        <w:spacing w:before="0" w:after="0" w:line="272" w:lineRule="exact"/>
        <w:ind w:left="744" w:right="0" w:hanging="349"/>
        <w:jc w:val="both"/>
        <w:rPr>
          <w:sz w:val="24"/>
        </w:rPr>
      </w:pPr>
      <w:r>
        <w:rPr>
          <w:sz w:val="24"/>
        </w:rPr>
        <w:t>обнаруживает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14:paraId="678A7074">
      <w:pPr>
        <w:pStyle w:val="8"/>
        <w:numPr>
          <w:ilvl w:val="0"/>
          <w:numId w:val="15"/>
        </w:numPr>
        <w:tabs>
          <w:tab w:val="left" w:pos="744"/>
        </w:tabs>
        <w:spacing w:before="0" w:after="0" w:line="272" w:lineRule="exact"/>
        <w:ind w:left="744" w:right="0" w:hanging="349"/>
        <w:jc w:val="both"/>
        <w:rPr>
          <w:sz w:val="24"/>
        </w:rPr>
      </w:pPr>
      <w:r>
        <w:rPr>
          <w:sz w:val="24"/>
        </w:rPr>
        <w:t>подтверждает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примерами;</w:t>
      </w:r>
    </w:p>
    <w:p w14:paraId="68FBF221">
      <w:pPr>
        <w:pStyle w:val="8"/>
        <w:numPr>
          <w:ilvl w:val="0"/>
          <w:numId w:val="15"/>
        </w:numPr>
        <w:tabs>
          <w:tab w:val="left" w:pos="743"/>
          <w:tab w:val="left" w:pos="754"/>
        </w:tabs>
        <w:spacing w:before="0" w:after="0" w:line="244" w:lineRule="auto"/>
        <w:ind w:left="754" w:right="90" w:hanging="360"/>
        <w:jc w:val="both"/>
        <w:rPr>
          <w:sz w:val="24"/>
        </w:rPr>
      </w:pPr>
      <w:r>
        <w:rPr>
          <w:sz w:val="24"/>
        </w:rPr>
        <w:t>самостоятельно и правильно применяет знания при проведении разборов слов и предложений, распознавании в тексте изученных грамматических категорий, объяснении написания слов и употребления знаков препинания;</w:t>
      </w:r>
    </w:p>
    <w:p w14:paraId="4E43C2DE">
      <w:pPr>
        <w:pStyle w:val="8"/>
        <w:numPr>
          <w:ilvl w:val="0"/>
          <w:numId w:val="15"/>
        </w:numPr>
        <w:tabs>
          <w:tab w:val="left" w:pos="744"/>
        </w:tabs>
        <w:spacing w:before="0" w:after="0" w:line="271" w:lineRule="exact"/>
        <w:ind w:left="744" w:right="0" w:hanging="349"/>
        <w:jc w:val="both"/>
        <w:rPr>
          <w:sz w:val="24"/>
        </w:rPr>
      </w:pPr>
      <w:r>
        <w:rPr>
          <w:sz w:val="24"/>
        </w:rPr>
        <w:t>отвечает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связно,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последовательно,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речи.</w:t>
      </w:r>
    </w:p>
    <w:p w14:paraId="1AF64138">
      <w:pPr>
        <w:pStyle w:val="6"/>
        <w:ind w:left="44"/>
        <w:jc w:val="both"/>
      </w:pPr>
      <w:r>
        <w:t>Отметка</w:t>
      </w:r>
      <w:r>
        <w:rPr>
          <w:spacing w:val="-4"/>
        </w:rPr>
        <w:t xml:space="preserve"> </w:t>
      </w:r>
      <w:r>
        <w:t>"4"</w:t>
      </w:r>
      <w:r>
        <w:rPr>
          <w:spacing w:val="-10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rPr>
          <w:spacing w:val="-2"/>
        </w:rPr>
        <w:t>обучающийся:</w:t>
      </w:r>
    </w:p>
    <w:p w14:paraId="679F7459">
      <w:pPr>
        <w:pStyle w:val="8"/>
        <w:numPr>
          <w:ilvl w:val="0"/>
          <w:numId w:val="15"/>
        </w:numPr>
        <w:tabs>
          <w:tab w:val="left" w:pos="739"/>
        </w:tabs>
        <w:spacing w:before="2" w:after="0" w:line="275" w:lineRule="exact"/>
        <w:ind w:left="739" w:right="0" w:hanging="349"/>
        <w:jc w:val="both"/>
        <w:rPr>
          <w:sz w:val="24"/>
        </w:rPr>
      </w:pPr>
      <w:r>
        <w:rPr>
          <w:sz w:val="24"/>
        </w:rPr>
        <w:t>дает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близкий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"5",</w:t>
      </w:r>
      <w:r>
        <w:rPr>
          <w:spacing w:val="-7"/>
          <w:sz w:val="24"/>
        </w:rPr>
        <w:t xml:space="preserve"> </w:t>
      </w:r>
      <w:r>
        <w:rPr>
          <w:sz w:val="24"/>
        </w:rPr>
        <w:t>но</w:t>
      </w:r>
      <w:r>
        <w:rPr>
          <w:spacing w:val="-7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8"/>
          <w:sz w:val="24"/>
        </w:rPr>
        <w:t xml:space="preserve"> </w:t>
      </w:r>
      <w:r>
        <w:rPr>
          <w:sz w:val="24"/>
        </w:rPr>
        <w:t>1-</w:t>
      </w:r>
      <w:r>
        <w:rPr>
          <w:spacing w:val="-10"/>
          <w:sz w:val="24"/>
        </w:rPr>
        <w:t>2</w:t>
      </w:r>
    </w:p>
    <w:p w14:paraId="2D6F5C14">
      <w:pPr>
        <w:pStyle w:val="8"/>
        <w:numPr>
          <w:ilvl w:val="0"/>
          <w:numId w:val="15"/>
        </w:numPr>
        <w:tabs>
          <w:tab w:val="left" w:pos="744"/>
          <w:tab w:val="left" w:pos="755"/>
        </w:tabs>
        <w:spacing w:before="0" w:after="0" w:line="242" w:lineRule="auto"/>
        <w:ind w:left="755" w:right="104" w:hanging="360"/>
        <w:jc w:val="both"/>
        <w:rPr>
          <w:sz w:val="24"/>
        </w:rPr>
      </w:pPr>
      <w:r>
        <w:rPr>
          <w:sz w:val="24"/>
        </w:rPr>
        <w:t>неточности в речевом оформлении ответа, в подтверждении верно сформулированного правила примерами, при работе над текстом и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разборе слов и предложений, которые легко исправляет</w:t>
      </w:r>
      <w:r>
        <w:rPr>
          <w:spacing w:val="40"/>
          <w:sz w:val="24"/>
        </w:rPr>
        <w:t xml:space="preserve"> </w:t>
      </w:r>
      <w:r>
        <w:rPr>
          <w:sz w:val="24"/>
        </w:rPr>
        <w:t>сам или с небольшой помощью учителя.</w:t>
      </w:r>
    </w:p>
    <w:p w14:paraId="1CCF0454">
      <w:pPr>
        <w:pStyle w:val="6"/>
        <w:spacing w:line="242" w:lineRule="auto"/>
        <w:ind w:left="39" w:right="115" w:firstLine="5"/>
        <w:jc w:val="both"/>
      </w:pPr>
      <w:r>
        <w:t>Отметка "3" ставится, если обучающийся в целом обнаруживает понимание излагаемого материала, но:</w:t>
      </w:r>
    </w:p>
    <w:p w14:paraId="430C2176">
      <w:pPr>
        <w:pStyle w:val="8"/>
        <w:numPr>
          <w:ilvl w:val="0"/>
          <w:numId w:val="15"/>
        </w:numPr>
        <w:tabs>
          <w:tab w:val="left" w:pos="739"/>
        </w:tabs>
        <w:spacing w:before="0" w:after="0" w:line="271" w:lineRule="exact"/>
        <w:ind w:left="739" w:right="0" w:hanging="349"/>
        <w:jc w:val="both"/>
        <w:rPr>
          <w:sz w:val="24"/>
        </w:rPr>
      </w:pPr>
      <w:r>
        <w:rPr>
          <w:sz w:val="24"/>
        </w:rPr>
        <w:t>отвечает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неполно,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наводящим вопросам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учителя;</w:t>
      </w:r>
    </w:p>
    <w:p w14:paraId="52A9579F">
      <w:pPr>
        <w:pStyle w:val="8"/>
        <w:numPr>
          <w:ilvl w:val="0"/>
          <w:numId w:val="15"/>
        </w:numPr>
        <w:tabs>
          <w:tab w:val="left" w:pos="739"/>
        </w:tabs>
        <w:spacing w:before="0" w:after="0" w:line="274" w:lineRule="exact"/>
        <w:ind w:left="739" w:right="0" w:hanging="354"/>
        <w:jc w:val="both"/>
        <w:rPr>
          <w:sz w:val="24"/>
        </w:rPr>
      </w:pPr>
      <w:r>
        <w:rPr>
          <w:sz w:val="24"/>
        </w:rPr>
        <w:t>затрудняется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подтвердить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примерами;</w:t>
      </w:r>
    </w:p>
    <w:p w14:paraId="4367D442">
      <w:pPr>
        <w:pStyle w:val="8"/>
        <w:numPr>
          <w:ilvl w:val="0"/>
          <w:numId w:val="15"/>
        </w:numPr>
        <w:tabs>
          <w:tab w:val="left" w:pos="730"/>
          <w:tab w:val="left" w:pos="745"/>
        </w:tabs>
        <w:spacing w:before="0" w:after="0" w:line="242" w:lineRule="auto"/>
        <w:ind w:left="745" w:right="104" w:hanging="360"/>
        <w:jc w:val="both"/>
        <w:rPr>
          <w:sz w:val="24"/>
        </w:rPr>
      </w:pPr>
      <w:r>
        <w:rPr>
          <w:sz w:val="24"/>
        </w:rPr>
        <w:t>допускает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 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текстом 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разборе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предложений, 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исправляет только с помощью учителя;</w:t>
      </w:r>
    </w:p>
    <w:p w14:paraId="34E3666B">
      <w:pPr>
        <w:pStyle w:val="8"/>
        <w:numPr>
          <w:ilvl w:val="0"/>
          <w:numId w:val="15"/>
        </w:numPr>
        <w:tabs>
          <w:tab w:val="left" w:pos="739"/>
          <w:tab w:val="left" w:pos="745"/>
        </w:tabs>
        <w:spacing w:before="6" w:after="0" w:line="237" w:lineRule="auto"/>
        <w:ind w:left="745" w:right="95" w:hanging="360"/>
        <w:jc w:val="both"/>
        <w:rPr>
          <w:sz w:val="24"/>
        </w:rPr>
      </w:pPr>
      <w:r>
        <w:rPr>
          <w:sz w:val="24"/>
        </w:rPr>
        <w:t>излагает материал несвязно, недостаточно последовательно, допускает неточности в употреблении слов и построении словосочетаний или предложений.</w:t>
      </w:r>
    </w:p>
    <w:p w14:paraId="4CBB33A3">
      <w:pPr>
        <w:pStyle w:val="6"/>
        <w:spacing w:line="274" w:lineRule="exact"/>
        <w:ind w:left="39"/>
        <w:jc w:val="both"/>
      </w:pPr>
      <w:r>
        <w:t>Отметка</w:t>
      </w:r>
      <w:r>
        <w:rPr>
          <w:spacing w:val="-2"/>
        </w:rPr>
        <w:t xml:space="preserve"> </w:t>
      </w:r>
      <w:r>
        <w:t>"2"</w:t>
      </w:r>
      <w:r>
        <w:rPr>
          <w:spacing w:val="-8"/>
        </w:rPr>
        <w:t xml:space="preserve"> </w:t>
      </w:r>
      <w:r>
        <w:t>ставится,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rPr>
          <w:spacing w:val="-2"/>
        </w:rPr>
        <w:t>обучающийся:</w:t>
      </w:r>
    </w:p>
    <w:p w14:paraId="79C801A4">
      <w:pPr>
        <w:pStyle w:val="8"/>
        <w:numPr>
          <w:ilvl w:val="0"/>
          <w:numId w:val="12"/>
        </w:numPr>
        <w:tabs>
          <w:tab w:val="left" w:pos="451"/>
          <w:tab w:val="left" w:pos="460"/>
        </w:tabs>
        <w:spacing w:before="2" w:after="0" w:line="240" w:lineRule="auto"/>
        <w:ind w:left="451" w:right="116" w:hanging="360"/>
        <w:jc w:val="both"/>
        <w:rPr>
          <w:sz w:val="24"/>
        </w:rPr>
      </w:pPr>
      <w:r>
        <w:rPr>
          <w:sz w:val="24"/>
        </w:rPr>
        <w:t>обнаруживает незнание ведущих положений или большей части изученного материала, допускает ошибки в формулировке правил, определений, искажающие их смысл, в разборе слов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предложений, не может исправить их</w:t>
      </w:r>
      <w:r>
        <w:rPr>
          <w:spacing w:val="-5"/>
          <w:sz w:val="24"/>
        </w:rPr>
        <w:t xml:space="preserve"> </w:t>
      </w:r>
      <w:r>
        <w:rPr>
          <w:sz w:val="24"/>
        </w:rPr>
        <w:t>даже с помощью наводящих вопросов учителя;</w:t>
      </w:r>
    </w:p>
    <w:p w14:paraId="19387926">
      <w:pPr>
        <w:pStyle w:val="8"/>
        <w:numPr>
          <w:ilvl w:val="0"/>
          <w:numId w:val="12"/>
        </w:numPr>
        <w:tabs>
          <w:tab w:val="left" w:pos="455"/>
        </w:tabs>
        <w:spacing w:before="3" w:after="0" w:line="240" w:lineRule="auto"/>
        <w:ind w:left="455" w:right="0" w:hanging="364"/>
        <w:jc w:val="both"/>
        <w:rPr>
          <w:sz w:val="24"/>
        </w:rPr>
      </w:pPr>
      <w:r>
        <w:rPr>
          <w:sz w:val="24"/>
        </w:rPr>
        <w:t>речь</w:t>
      </w:r>
      <w:r>
        <w:rPr>
          <w:spacing w:val="-13"/>
          <w:sz w:val="24"/>
        </w:rPr>
        <w:t xml:space="preserve"> </w:t>
      </w:r>
      <w:r>
        <w:rPr>
          <w:sz w:val="24"/>
        </w:rPr>
        <w:t>прерывиста, непоследовательна,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ошибками.</w:t>
      </w:r>
    </w:p>
    <w:p w14:paraId="79057938">
      <w:pPr>
        <w:pStyle w:val="2"/>
        <w:numPr>
          <w:ilvl w:val="1"/>
          <w:numId w:val="16"/>
        </w:numPr>
        <w:tabs>
          <w:tab w:val="left" w:pos="562"/>
        </w:tabs>
        <w:spacing w:before="7" w:after="0" w:line="272" w:lineRule="exact"/>
        <w:ind w:left="562" w:right="0" w:hanging="527"/>
        <w:jc w:val="both"/>
      </w:pPr>
      <w:r>
        <w:rPr>
          <w:spacing w:val="-2"/>
        </w:rPr>
        <w:t>Математика</w:t>
      </w:r>
    </w:p>
    <w:p w14:paraId="7E20967B">
      <w:pPr>
        <w:pStyle w:val="8"/>
        <w:numPr>
          <w:ilvl w:val="2"/>
          <w:numId w:val="16"/>
        </w:numPr>
        <w:tabs>
          <w:tab w:val="left" w:pos="1429"/>
        </w:tabs>
        <w:spacing w:before="0" w:after="0" w:line="272" w:lineRule="exact"/>
        <w:ind w:left="1429" w:right="0" w:hanging="689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недочетов,</w:t>
      </w:r>
      <w:r>
        <w:rPr>
          <w:spacing w:val="4"/>
          <w:sz w:val="24"/>
        </w:rPr>
        <w:t xml:space="preserve"> </w:t>
      </w:r>
      <w:r>
        <w:rPr>
          <w:sz w:val="24"/>
        </w:rPr>
        <w:t>влияющих на</w:t>
      </w:r>
      <w:r>
        <w:rPr>
          <w:spacing w:val="-8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оценки.</w:t>
      </w:r>
    </w:p>
    <w:p w14:paraId="26489AA0">
      <w:pPr>
        <w:spacing w:before="2" w:line="275" w:lineRule="exact"/>
        <w:ind w:left="797" w:right="0" w:firstLine="0"/>
        <w:jc w:val="left"/>
        <w:rPr>
          <w:i/>
          <w:sz w:val="24"/>
        </w:rPr>
      </w:pPr>
      <w:r>
        <w:rPr>
          <w:i/>
          <w:spacing w:val="-2"/>
          <w:sz w:val="24"/>
        </w:rPr>
        <w:t>Ошибки:</w:t>
      </w:r>
    </w:p>
    <w:p w14:paraId="255D8548">
      <w:pPr>
        <w:pStyle w:val="8"/>
        <w:numPr>
          <w:ilvl w:val="0"/>
          <w:numId w:val="17"/>
        </w:numPr>
        <w:tabs>
          <w:tab w:val="left" w:pos="456"/>
        </w:tabs>
        <w:spacing w:before="0" w:after="0" w:line="275" w:lineRule="exact"/>
        <w:ind w:left="456" w:right="0" w:hanging="370"/>
        <w:jc w:val="left"/>
        <w:rPr>
          <w:sz w:val="24"/>
        </w:rPr>
      </w:pPr>
      <w:r>
        <w:rPr>
          <w:sz w:val="24"/>
        </w:rPr>
        <w:t>вычислительные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задачах;</w:t>
      </w:r>
    </w:p>
    <w:p w14:paraId="3BBB38D8">
      <w:pPr>
        <w:pStyle w:val="8"/>
        <w:numPr>
          <w:ilvl w:val="0"/>
          <w:numId w:val="17"/>
        </w:numPr>
        <w:tabs>
          <w:tab w:val="left" w:pos="451"/>
        </w:tabs>
        <w:spacing w:before="2" w:after="0" w:line="240" w:lineRule="auto"/>
        <w:ind w:left="451" w:right="0" w:hanging="365"/>
        <w:jc w:val="left"/>
        <w:rPr>
          <w:sz w:val="24"/>
        </w:rPr>
      </w:pPr>
      <w:r>
        <w:rPr>
          <w:sz w:val="24"/>
        </w:rPr>
        <w:t>ошибки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38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14:paraId="0BCB7884">
      <w:pPr>
        <w:pStyle w:val="8"/>
        <w:numPr>
          <w:ilvl w:val="0"/>
          <w:numId w:val="17"/>
        </w:numPr>
        <w:tabs>
          <w:tab w:val="left" w:pos="446"/>
          <w:tab w:val="left" w:pos="456"/>
        </w:tabs>
        <w:spacing w:before="5" w:after="0" w:line="237" w:lineRule="auto"/>
        <w:ind w:left="446" w:right="124" w:hanging="360"/>
        <w:jc w:val="left"/>
        <w:rPr>
          <w:sz w:val="24"/>
        </w:rPr>
      </w:pPr>
      <w:r>
        <w:rPr>
          <w:sz w:val="24"/>
        </w:rPr>
        <w:t>неправильное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(пропуск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0"/>
          <w:sz w:val="24"/>
        </w:rPr>
        <w:t xml:space="preserve"> </w:t>
      </w:r>
      <w:r>
        <w:rPr>
          <w:sz w:val="24"/>
        </w:rPr>
        <w:t>неправильный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лишние </w:t>
      </w:r>
      <w:r>
        <w:rPr>
          <w:spacing w:val="-2"/>
          <w:sz w:val="24"/>
        </w:rPr>
        <w:t>действия);</w:t>
      </w:r>
    </w:p>
    <w:p w14:paraId="5BAE6C36">
      <w:pPr>
        <w:pStyle w:val="8"/>
        <w:numPr>
          <w:ilvl w:val="0"/>
          <w:numId w:val="17"/>
        </w:numPr>
        <w:tabs>
          <w:tab w:val="left" w:pos="451"/>
        </w:tabs>
        <w:spacing w:before="3" w:after="0" w:line="240" w:lineRule="auto"/>
        <w:ind w:left="451" w:right="0" w:hanging="365"/>
        <w:jc w:val="left"/>
        <w:rPr>
          <w:sz w:val="24"/>
        </w:rPr>
      </w:pP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решенная</w:t>
      </w:r>
      <w:r>
        <w:rPr>
          <w:spacing w:val="28"/>
          <w:sz w:val="24"/>
        </w:rPr>
        <w:t xml:space="preserve"> </w:t>
      </w:r>
      <w:r>
        <w:rPr>
          <w:sz w:val="24"/>
        </w:rPr>
        <w:t>до</w:t>
      </w:r>
      <w:r>
        <w:rPr>
          <w:spacing w:val="27"/>
          <w:sz w:val="24"/>
        </w:rPr>
        <w:t xml:space="preserve"> </w:t>
      </w:r>
      <w:r>
        <w:rPr>
          <w:sz w:val="24"/>
        </w:rPr>
        <w:t>конца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пример;</w:t>
      </w:r>
    </w:p>
    <w:p w14:paraId="5AF0B36D">
      <w:pPr>
        <w:pStyle w:val="8"/>
        <w:numPr>
          <w:ilvl w:val="0"/>
          <w:numId w:val="17"/>
        </w:numPr>
        <w:tabs>
          <w:tab w:val="left" w:pos="451"/>
        </w:tabs>
        <w:spacing w:before="2" w:after="0" w:line="272" w:lineRule="exact"/>
        <w:ind w:left="451" w:right="0" w:hanging="365"/>
        <w:jc w:val="left"/>
        <w:rPr>
          <w:sz w:val="24"/>
        </w:rPr>
      </w:pPr>
      <w:r>
        <w:rPr>
          <w:sz w:val="24"/>
        </w:rPr>
        <w:t>невыполненное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задание;</w:t>
      </w:r>
    </w:p>
    <w:p w14:paraId="250799D9">
      <w:pPr>
        <w:pStyle w:val="8"/>
        <w:numPr>
          <w:ilvl w:val="0"/>
          <w:numId w:val="17"/>
        </w:numPr>
        <w:tabs>
          <w:tab w:val="left" w:pos="451"/>
        </w:tabs>
        <w:spacing w:before="0" w:after="0" w:line="247" w:lineRule="auto"/>
        <w:ind w:left="451" w:right="114" w:hanging="365"/>
        <w:jc w:val="both"/>
        <w:rPr>
          <w:sz w:val="24"/>
        </w:rPr>
      </w:pPr>
      <w:r>
        <w:rPr>
          <w:sz w:val="24"/>
        </w:rPr>
        <w:t xml:space="preserve">незнание или неправильное применение свойств, правил, алгоритмов, существующих зависимостей, лежащих в основе выполнения задания или используемых в ходе его </w:t>
      </w:r>
      <w:r>
        <w:rPr>
          <w:spacing w:val="-2"/>
          <w:sz w:val="24"/>
        </w:rPr>
        <w:t>выполнения;</w:t>
      </w:r>
    </w:p>
    <w:p w14:paraId="099B1B95">
      <w:pPr>
        <w:pStyle w:val="8"/>
        <w:numPr>
          <w:ilvl w:val="0"/>
          <w:numId w:val="17"/>
        </w:numPr>
        <w:tabs>
          <w:tab w:val="left" w:pos="450"/>
        </w:tabs>
        <w:spacing w:before="0" w:after="0" w:line="257" w:lineRule="exact"/>
        <w:ind w:left="450" w:right="0" w:hanging="364"/>
        <w:jc w:val="both"/>
        <w:rPr>
          <w:sz w:val="24"/>
        </w:rPr>
      </w:pPr>
      <w:r>
        <w:rPr>
          <w:sz w:val="24"/>
        </w:rPr>
        <w:t>неправильный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действий, операций;</w:t>
      </w:r>
      <w:r>
        <w:rPr>
          <w:spacing w:val="3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0"/>
          <w:sz w:val="24"/>
        </w:rPr>
        <w:t xml:space="preserve"> </w:t>
      </w:r>
      <w:r>
        <w:rPr>
          <w:sz w:val="24"/>
        </w:rPr>
        <w:t>цель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-</w:t>
      </w:r>
    </w:p>
    <w:p w14:paraId="3D7D7BC3">
      <w:pPr>
        <w:pStyle w:val="6"/>
        <w:spacing w:line="275" w:lineRule="exact"/>
        <w:ind w:left="451"/>
        <w:jc w:val="both"/>
      </w:pPr>
      <w:r>
        <w:t>проверка</w:t>
      </w:r>
      <w:r>
        <w:rPr>
          <w:spacing w:val="-5"/>
        </w:rPr>
        <w:t xml:space="preserve"> </w:t>
      </w:r>
      <w:r>
        <w:t>вычислительных</w:t>
      </w:r>
      <w:r>
        <w:rPr>
          <w:spacing w:val="-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навыков;</w:t>
      </w:r>
    </w:p>
    <w:p w14:paraId="75B314DD">
      <w:pPr>
        <w:pStyle w:val="8"/>
        <w:numPr>
          <w:ilvl w:val="0"/>
          <w:numId w:val="17"/>
        </w:numPr>
        <w:tabs>
          <w:tab w:val="left" w:pos="451"/>
        </w:tabs>
        <w:spacing w:before="0" w:after="0" w:line="242" w:lineRule="auto"/>
        <w:ind w:left="451" w:right="110" w:hanging="365"/>
        <w:jc w:val="left"/>
        <w:rPr>
          <w:sz w:val="24"/>
        </w:rPr>
      </w:pPr>
      <w:r>
        <w:rPr>
          <w:sz w:val="24"/>
        </w:rPr>
        <w:t>пропуск</w:t>
      </w:r>
      <w:r>
        <w:rPr>
          <w:spacing w:val="40"/>
          <w:sz w:val="24"/>
        </w:rPr>
        <w:t xml:space="preserve"> </w:t>
      </w:r>
      <w:r>
        <w:rPr>
          <w:sz w:val="24"/>
        </w:rPr>
        <w:t>части</w:t>
      </w:r>
      <w:r>
        <w:rPr>
          <w:spacing w:val="4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выкладок,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0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40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40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40"/>
          <w:sz w:val="24"/>
        </w:rPr>
        <w:t xml:space="preserve"> </w:t>
      </w:r>
      <w:r>
        <w:rPr>
          <w:sz w:val="24"/>
        </w:rPr>
        <w:t>на получение правильного ответа;</w:t>
      </w:r>
    </w:p>
    <w:p w14:paraId="1A9253FB">
      <w:pPr>
        <w:pStyle w:val="8"/>
        <w:numPr>
          <w:ilvl w:val="0"/>
          <w:numId w:val="17"/>
        </w:numPr>
        <w:tabs>
          <w:tab w:val="left" w:pos="442"/>
          <w:tab w:val="left" w:pos="452"/>
        </w:tabs>
        <w:spacing w:before="0" w:after="0" w:line="247" w:lineRule="auto"/>
        <w:ind w:left="442" w:right="121" w:hanging="360"/>
        <w:jc w:val="left"/>
        <w:rPr>
          <w:sz w:val="24"/>
        </w:rPr>
      </w:pPr>
      <w:r>
        <w:rPr>
          <w:sz w:val="24"/>
        </w:rPr>
        <w:t>несоответствие</w:t>
      </w:r>
      <w:r>
        <w:rPr>
          <w:spacing w:val="20"/>
          <w:sz w:val="24"/>
        </w:rPr>
        <w:t xml:space="preserve"> </w:t>
      </w:r>
      <w:r>
        <w:rPr>
          <w:sz w:val="24"/>
        </w:rPr>
        <w:t>пояснительного текста,</w:t>
      </w:r>
      <w:r>
        <w:rPr>
          <w:spacing w:val="18"/>
          <w:sz w:val="24"/>
        </w:rPr>
        <w:t xml:space="preserve"> </w:t>
      </w:r>
      <w:r>
        <w:rPr>
          <w:sz w:val="24"/>
        </w:rPr>
        <w:t>ответа задания,</w:t>
      </w:r>
      <w:r>
        <w:rPr>
          <w:spacing w:val="17"/>
          <w:sz w:val="24"/>
        </w:rPr>
        <w:t xml:space="preserve"> </w:t>
      </w:r>
      <w:r>
        <w:rPr>
          <w:sz w:val="24"/>
        </w:rPr>
        <w:t>наименования величин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выполненным действиям и полученным результатам;</w:t>
      </w:r>
    </w:p>
    <w:p w14:paraId="575B9176">
      <w:pPr>
        <w:pStyle w:val="8"/>
        <w:numPr>
          <w:ilvl w:val="0"/>
          <w:numId w:val="17"/>
        </w:numPr>
        <w:tabs>
          <w:tab w:val="left" w:pos="447"/>
        </w:tabs>
        <w:spacing w:before="0" w:after="0" w:line="264" w:lineRule="exact"/>
        <w:ind w:left="447" w:right="0" w:hanging="365"/>
        <w:jc w:val="left"/>
        <w:rPr>
          <w:sz w:val="24"/>
        </w:rPr>
      </w:pPr>
      <w:r>
        <w:rPr>
          <w:sz w:val="24"/>
        </w:rPr>
        <w:t>несоответствие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параметрам.</w:t>
      </w:r>
    </w:p>
    <w:p w14:paraId="26571C71">
      <w:pPr>
        <w:spacing w:before="0" w:line="275" w:lineRule="exact"/>
        <w:ind w:left="782" w:right="0" w:firstLine="0"/>
        <w:jc w:val="left"/>
        <w:rPr>
          <w:i/>
          <w:sz w:val="24"/>
        </w:rPr>
      </w:pPr>
      <w:r>
        <w:rPr>
          <w:i/>
          <w:spacing w:val="-2"/>
          <w:sz w:val="24"/>
        </w:rPr>
        <w:t>Недочеты:</w:t>
      </w:r>
    </w:p>
    <w:p w14:paraId="197EA440">
      <w:pPr>
        <w:pStyle w:val="8"/>
        <w:numPr>
          <w:ilvl w:val="0"/>
          <w:numId w:val="17"/>
        </w:numPr>
        <w:tabs>
          <w:tab w:val="left" w:pos="452"/>
        </w:tabs>
        <w:spacing w:before="0" w:after="0" w:line="275" w:lineRule="exact"/>
        <w:ind w:left="452" w:right="0" w:hanging="370"/>
        <w:jc w:val="left"/>
        <w:rPr>
          <w:b/>
          <w:i/>
          <w:sz w:val="24"/>
        </w:rPr>
      </w:pPr>
      <w:r>
        <w:rPr>
          <w:sz w:val="24"/>
        </w:rPr>
        <w:t>неправильное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списывание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8"/>
          <w:sz w:val="24"/>
        </w:rPr>
        <w:t xml:space="preserve"> </w:t>
      </w:r>
      <w:r>
        <w:rPr>
          <w:sz w:val="24"/>
        </w:rPr>
        <w:t>обозначений,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величин);</w:t>
      </w:r>
    </w:p>
    <w:p w14:paraId="738279FD">
      <w:pPr>
        <w:pStyle w:val="8"/>
        <w:spacing w:after="0" w:line="275" w:lineRule="exact"/>
        <w:jc w:val="left"/>
        <w:rPr>
          <w:b/>
          <w:i/>
          <w:sz w:val="24"/>
        </w:rPr>
        <w:sectPr>
          <w:footerReference r:id="rId12" w:type="default"/>
          <w:pgSz w:w="12140" w:h="16830"/>
          <w:pgMar w:top="520" w:right="283" w:bottom="1300" w:left="1559" w:header="0" w:footer="1111" w:gutter="0"/>
          <w:cols w:space="720" w:num="1"/>
        </w:sectPr>
      </w:pPr>
    </w:p>
    <w:p w14:paraId="7F89020B">
      <w:pPr>
        <w:pStyle w:val="8"/>
        <w:numPr>
          <w:ilvl w:val="0"/>
          <w:numId w:val="17"/>
        </w:numPr>
        <w:tabs>
          <w:tab w:val="left" w:pos="509"/>
          <w:tab w:val="left" w:pos="518"/>
        </w:tabs>
        <w:spacing w:before="79" w:after="0" w:line="242" w:lineRule="auto"/>
        <w:ind w:left="518" w:right="110" w:hanging="369"/>
        <w:jc w:val="left"/>
        <w:rPr>
          <w:sz w:val="24"/>
        </w:rPr>
      </w:pPr>
      <w:r>
        <w:rPr>
          <w:sz w:val="2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8745" cy="10710545"/>
            <wp:effectExtent l="0" t="0" r="0" b="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744" cy="1071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ошибки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записях</w:t>
      </w:r>
      <w:r>
        <w:rPr>
          <w:spacing w:val="4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терминов,</w:t>
      </w:r>
      <w:r>
        <w:rPr>
          <w:spacing w:val="40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математических </w:t>
      </w:r>
      <w:r>
        <w:rPr>
          <w:spacing w:val="-2"/>
          <w:sz w:val="24"/>
        </w:rPr>
        <w:t>выкладок:</w:t>
      </w:r>
    </w:p>
    <w:p w14:paraId="7430A1E3">
      <w:pPr>
        <w:pStyle w:val="8"/>
        <w:numPr>
          <w:ilvl w:val="0"/>
          <w:numId w:val="17"/>
        </w:numPr>
        <w:tabs>
          <w:tab w:val="left" w:pos="571"/>
        </w:tabs>
        <w:spacing w:before="0" w:after="0" w:line="270" w:lineRule="exact"/>
        <w:ind w:left="571" w:right="0" w:hanging="421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2"/>
          <w:sz w:val="24"/>
        </w:rPr>
        <w:t xml:space="preserve"> </w:t>
      </w:r>
      <w:r>
        <w:rPr>
          <w:sz w:val="24"/>
        </w:rPr>
        <w:t>или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ответа.</w:t>
      </w:r>
    </w:p>
    <w:p w14:paraId="1486A584">
      <w:pPr>
        <w:pStyle w:val="8"/>
        <w:numPr>
          <w:ilvl w:val="2"/>
          <w:numId w:val="16"/>
        </w:numPr>
        <w:tabs>
          <w:tab w:val="left" w:pos="1380"/>
        </w:tabs>
        <w:spacing w:before="2" w:after="0" w:line="237" w:lineRule="auto"/>
        <w:ind w:left="91" w:right="4421" w:firstLine="700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1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3"/>
          <w:sz w:val="24"/>
        </w:rPr>
        <w:t xml:space="preserve"> </w:t>
      </w:r>
      <w:r>
        <w:rPr>
          <w:sz w:val="24"/>
        </w:rPr>
        <w:t>(отметки) Отметка «5»</w:t>
      </w:r>
    </w:p>
    <w:p w14:paraId="5CB1E5BE">
      <w:pPr>
        <w:pStyle w:val="8"/>
        <w:numPr>
          <w:ilvl w:val="0"/>
          <w:numId w:val="18"/>
        </w:numPr>
        <w:tabs>
          <w:tab w:val="left" w:pos="788"/>
        </w:tabs>
        <w:spacing w:before="0" w:after="0" w:line="274" w:lineRule="exact"/>
        <w:ind w:left="788" w:right="0" w:hanging="356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 как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текущему, так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предыдущему учебному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материалу;</w:t>
      </w:r>
    </w:p>
    <w:p w14:paraId="4711DD16">
      <w:pPr>
        <w:pStyle w:val="8"/>
        <w:numPr>
          <w:ilvl w:val="0"/>
          <w:numId w:val="18"/>
        </w:numPr>
        <w:tabs>
          <w:tab w:val="left" w:pos="792"/>
        </w:tabs>
        <w:spacing w:before="2" w:after="0" w:line="240" w:lineRule="auto"/>
        <w:ind w:left="792" w:right="0" w:hanging="360"/>
        <w:jc w:val="left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 одного недочета, логичность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изложения.</w:t>
      </w:r>
    </w:p>
    <w:p w14:paraId="651E3EDC">
      <w:pPr>
        <w:pStyle w:val="6"/>
        <w:spacing w:before="3"/>
        <w:ind w:left="86"/>
      </w:pPr>
      <w:r>
        <w:t>Отметка</w:t>
      </w:r>
      <w:r>
        <w:rPr>
          <w:spacing w:val="-5"/>
        </w:rPr>
        <w:t xml:space="preserve"> «4»</w:t>
      </w:r>
    </w:p>
    <w:p w14:paraId="7E9550D6">
      <w:pPr>
        <w:pStyle w:val="8"/>
        <w:numPr>
          <w:ilvl w:val="0"/>
          <w:numId w:val="18"/>
        </w:numPr>
        <w:tabs>
          <w:tab w:val="left" w:pos="787"/>
        </w:tabs>
        <w:spacing w:before="2" w:after="0" w:line="275" w:lineRule="exact"/>
        <w:ind w:left="787" w:right="0" w:hanging="35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2-3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4-6</w:t>
      </w:r>
      <w:r>
        <w:rPr>
          <w:spacing w:val="-2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материалу;</w:t>
      </w:r>
    </w:p>
    <w:p w14:paraId="23D0A6D4">
      <w:pPr>
        <w:pStyle w:val="8"/>
        <w:numPr>
          <w:ilvl w:val="0"/>
          <w:numId w:val="18"/>
        </w:numPr>
        <w:tabs>
          <w:tab w:val="left" w:pos="788"/>
        </w:tabs>
        <w:spacing w:before="0" w:after="0" w:line="273" w:lineRule="exact"/>
        <w:ind w:left="788" w:right="0" w:hanging="356"/>
        <w:jc w:val="left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материалу;</w:t>
      </w:r>
    </w:p>
    <w:p w14:paraId="57734DE5">
      <w:pPr>
        <w:pStyle w:val="8"/>
        <w:numPr>
          <w:ilvl w:val="0"/>
          <w:numId w:val="18"/>
        </w:numPr>
        <w:tabs>
          <w:tab w:val="left" w:pos="787"/>
        </w:tabs>
        <w:spacing w:before="0" w:after="0" w:line="274" w:lineRule="exact"/>
        <w:ind w:left="787" w:right="0" w:hanging="355"/>
        <w:jc w:val="left"/>
        <w:rPr>
          <w:sz w:val="24"/>
        </w:rPr>
      </w:pPr>
      <w:r>
        <w:rPr>
          <w:sz w:val="24"/>
        </w:rPr>
        <w:t>Незначительные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материала.</w:t>
      </w:r>
    </w:p>
    <w:p w14:paraId="651531D2">
      <w:pPr>
        <w:pStyle w:val="6"/>
        <w:spacing w:before="3"/>
        <w:ind w:left="86"/>
      </w:pPr>
      <w:r>
        <w:t>Отметка</w:t>
      </w:r>
      <w:r>
        <w:rPr>
          <w:spacing w:val="-10"/>
        </w:rPr>
        <w:t xml:space="preserve"> </w:t>
      </w:r>
      <w:r>
        <w:rPr>
          <w:spacing w:val="-5"/>
        </w:rPr>
        <w:t>«3»</w:t>
      </w:r>
    </w:p>
    <w:p w14:paraId="0BF6549C">
      <w:pPr>
        <w:pStyle w:val="8"/>
        <w:numPr>
          <w:ilvl w:val="0"/>
          <w:numId w:val="18"/>
        </w:numPr>
        <w:tabs>
          <w:tab w:val="left" w:pos="788"/>
        </w:tabs>
        <w:spacing w:before="2" w:after="0" w:line="240" w:lineRule="auto"/>
        <w:ind w:left="788" w:right="0" w:hanging="35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4-6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10</w:t>
      </w:r>
      <w:r>
        <w:rPr>
          <w:spacing w:val="-13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материалу;</w:t>
      </w:r>
    </w:p>
    <w:p w14:paraId="13FCFA21">
      <w:pPr>
        <w:pStyle w:val="8"/>
        <w:numPr>
          <w:ilvl w:val="0"/>
          <w:numId w:val="18"/>
        </w:numPr>
        <w:tabs>
          <w:tab w:val="left" w:pos="787"/>
        </w:tabs>
        <w:spacing w:before="3" w:after="0" w:line="274" w:lineRule="exact"/>
        <w:ind w:left="787" w:right="0" w:hanging="355"/>
        <w:jc w:val="left"/>
        <w:rPr>
          <w:sz w:val="24"/>
        </w:rPr>
      </w:pP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более 3-5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8</w:t>
      </w:r>
      <w:r>
        <w:rPr>
          <w:spacing w:val="-15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материалу:</w:t>
      </w:r>
    </w:p>
    <w:p w14:paraId="6E3C3D08">
      <w:pPr>
        <w:pStyle w:val="8"/>
        <w:numPr>
          <w:ilvl w:val="0"/>
          <w:numId w:val="18"/>
        </w:numPr>
        <w:tabs>
          <w:tab w:val="left" w:pos="787"/>
        </w:tabs>
        <w:spacing w:before="0" w:after="0" w:line="274" w:lineRule="exact"/>
        <w:ind w:left="787" w:right="0" w:hanging="350"/>
        <w:jc w:val="left"/>
        <w:rPr>
          <w:sz w:val="24"/>
        </w:rPr>
      </w:pPr>
      <w:r>
        <w:rPr>
          <w:sz w:val="24"/>
        </w:rPr>
        <w:t>Отдельные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14:paraId="0C9BC5A1">
      <w:pPr>
        <w:pStyle w:val="8"/>
        <w:numPr>
          <w:ilvl w:val="0"/>
          <w:numId w:val="18"/>
        </w:numPr>
        <w:tabs>
          <w:tab w:val="left" w:pos="787"/>
        </w:tabs>
        <w:spacing w:before="3" w:after="0" w:line="240" w:lineRule="auto"/>
        <w:ind w:left="787" w:right="0" w:hanging="355"/>
        <w:jc w:val="left"/>
        <w:rPr>
          <w:sz w:val="24"/>
        </w:rPr>
      </w:pPr>
      <w:r>
        <w:rPr>
          <w:sz w:val="24"/>
        </w:rPr>
        <w:t>Неполнота</w:t>
      </w:r>
      <w:r>
        <w:rPr>
          <w:spacing w:val="-1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вопроса.</w:t>
      </w:r>
    </w:p>
    <w:p w14:paraId="7B86985F">
      <w:pPr>
        <w:pStyle w:val="6"/>
        <w:spacing w:before="2" w:line="275" w:lineRule="exact"/>
        <w:ind w:left="86"/>
      </w:pPr>
      <w:r>
        <w:t>Отметка</w:t>
      </w:r>
      <w:r>
        <w:rPr>
          <w:spacing w:val="-10"/>
        </w:rPr>
        <w:t xml:space="preserve"> </w:t>
      </w:r>
      <w:r>
        <w:rPr>
          <w:spacing w:val="-5"/>
        </w:rPr>
        <w:t>«2»</w:t>
      </w:r>
    </w:p>
    <w:p w14:paraId="1EF3239E">
      <w:pPr>
        <w:pStyle w:val="8"/>
        <w:numPr>
          <w:ilvl w:val="0"/>
          <w:numId w:val="17"/>
        </w:numPr>
        <w:tabs>
          <w:tab w:val="left" w:pos="518"/>
        </w:tabs>
        <w:spacing w:before="0" w:after="0" w:line="275" w:lineRule="exact"/>
        <w:ind w:left="518" w:right="0" w:hanging="373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б</w:t>
      </w:r>
      <w:r>
        <w:rPr>
          <w:spacing w:val="-1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10</w:t>
      </w:r>
      <w:r>
        <w:rPr>
          <w:spacing w:val="-15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материалу;</w:t>
      </w:r>
    </w:p>
    <w:p w14:paraId="3FC8ECD9">
      <w:pPr>
        <w:pStyle w:val="8"/>
        <w:numPr>
          <w:ilvl w:val="0"/>
          <w:numId w:val="17"/>
        </w:numPr>
        <w:tabs>
          <w:tab w:val="left" w:pos="514"/>
        </w:tabs>
        <w:spacing w:before="2" w:after="0" w:line="240" w:lineRule="auto"/>
        <w:ind w:left="514" w:right="0" w:hanging="369"/>
        <w:jc w:val="left"/>
        <w:rPr>
          <w:sz w:val="24"/>
        </w:rPr>
      </w:pP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15"/>
          <w:sz w:val="24"/>
        </w:rPr>
        <w:t xml:space="preserve"> </w:t>
      </w:r>
      <w:r>
        <w:rPr>
          <w:sz w:val="24"/>
        </w:rPr>
        <w:t>ошибок или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недочетов 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материалу;</w:t>
      </w:r>
    </w:p>
    <w:p w14:paraId="148DE476">
      <w:pPr>
        <w:pStyle w:val="8"/>
        <w:numPr>
          <w:ilvl w:val="0"/>
          <w:numId w:val="17"/>
        </w:numPr>
        <w:tabs>
          <w:tab w:val="left" w:pos="514"/>
        </w:tabs>
        <w:spacing w:before="2" w:after="0" w:line="275" w:lineRule="exact"/>
        <w:ind w:left="514" w:right="0" w:hanging="369"/>
        <w:jc w:val="left"/>
        <w:rPr>
          <w:sz w:val="24"/>
        </w:rPr>
      </w:pPr>
      <w:r>
        <w:rPr>
          <w:sz w:val="24"/>
        </w:rPr>
        <w:t>Нарушения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-6"/>
          <w:sz w:val="24"/>
        </w:rPr>
        <w:t xml:space="preserve"> </w:t>
      </w:r>
      <w:r>
        <w:rPr>
          <w:sz w:val="24"/>
        </w:rPr>
        <w:t>неполнота,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нераскрытость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вопроса;</w:t>
      </w:r>
    </w:p>
    <w:p w14:paraId="60FB918E">
      <w:pPr>
        <w:pStyle w:val="8"/>
        <w:numPr>
          <w:ilvl w:val="0"/>
          <w:numId w:val="17"/>
        </w:numPr>
        <w:tabs>
          <w:tab w:val="left" w:pos="514"/>
        </w:tabs>
        <w:spacing w:before="0" w:after="0" w:line="275" w:lineRule="exact"/>
        <w:ind w:left="514" w:right="0" w:hanging="369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либо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положений.</w:t>
      </w:r>
    </w:p>
    <w:p w14:paraId="32A18429">
      <w:pPr>
        <w:pStyle w:val="6"/>
      </w:pPr>
    </w:p>
    <w:p w14:paraId="45911E22">
      <w:pPr>
        <w:pStyle w:val="8"/>
        <w:numPr>
          <w:ilvl w:val="2"/>
          <w:numId w:val="16"/>
        </w:numPr>
        <w:tabs>
          <w:tab w:val="left" w:pos="1376"/>
        </w:tabs>
        <w:spacing w:before="0" w:after="0" w:line="240" w:lineRule="auto"/>
        <w:ind w:left="1376" w:right="0" w:hanging="589"/>
        <w:jc w:val="left"/>
        <w:rPr>
          <w:sz w:val="24"/>
        </w:rPr>
      </w:pP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5D7ACDC5">
      <w:pPr>
        <w:pStyle w:val="8"/>
        <w:numPr>
          <w:ilvl w:val="3"/>
          <w:numId w:val="16"/>
        </w:numPr>
        <w:tabs>
          <w:tab w:val="left" w:pos="1664"/>
        </w:tabs>
        <w:spacing w:before="2" w:after="0" w:line="240" w:lineRule="auto"/>
        <w:ind w:left="1664" w:right="0" w:hanging="877"/>
        <w:jc w:val="left"/>
        <w:rPr>
          <w:sz w:val="24"/>
        </w:rPr>
      </w:pP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работ</w:t>
      </w:r>
    </w:p>
    <w:p w14:paraId="0CB4873B">
      <w:pPr>
        <w:pStyle w:val="6"/>
        <w:spacing w:before="66"/>
        <w:rPr>
          <w:sz w:val="20"/>
        </w:rPr>
      </w:pPr>
    </w:p>
    <w:tbl>
      <w:tblPr>
        <w:tblStyle w:val="5"/>
        <w:tblW w:w="0" w:type="auto"/>
        <w:tblInd w:w="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8"/>
        <w:gridCol w:w="7899"/>
      </w:tblGrid>
      <w:tr w14:paraId="747BB0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268" w:type="dxa"/>
          </w:tcPr>
          <w:p w14:paraId="59835EFB">
            <w:pPr>
              <w:pStyle w:val="9"/>
              <w:spacing w:line="262" w:lineRule="exact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Отметка</w:t>
            </w:r>
          </w:p>
        </w:tc>
        <w:tc>
          <w:tcPr>
            <w:tcW w:w="7899" w:type="dxa"/>
          </w:tcPr>
          <w:p w14:paraId="214D842C">
            <w:pPr>
              <w:pStyle w:val="9"/>
              <w:spacing w:line="262" w:lineRule="exact"/>
              <w:ind w:left="38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ответ</w:t>
            </w:r>
          </w:p>
        </w:tc>
      </w:tr>
      <w:tr w14:paraId="116F27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1268" w:type="dxa"/>
          </w:tcPr>
          <w:p w14:paraId="70C297C3">
            <w:pPr>
              <w:pStyle w:val="9"/>
              <w:spacing w:before="1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7899" w:type="dxa"/>
          </w:tcPr>
          <w:p w14:paraId="4FF16670">
            <w:pPr>
              <w:pStyle w:val="9"/>
              <w:spacing w:line="237" w:lineRule="auto"/>
              <w:ind w:left="380" w:right="50" w:firstLine="5"/>
              <w:jc w:val="both"/>
              <w:rPr>
                <w:sz w:val="24"/>
              </w:rPr>
            </w:pPr>
            <w:r>
              <w:rPr>
                <w:sz w:val="24"/>
              </w:rPr>
              <w:t>Обнаруживает осознанное усвоение изученного материала и умеет им самостоятельно пользоваться.</w:t>
            </w:r>
          </w:p>
          <w:p w14:paraId="28E0A505">
            <w:pPr>
              <w:pStyle w:val="9"/>
              <w:spacing w:line="274" w:lineRule="exact"/>
              <w:ind w:left="443"/>
              <w:jc w:val="both"/>
              <w:rPr>
                <w:sz w:val="24"/>
              </w:rPr>
            </w:pPr>
            <w:r>
              <w:rPr>
                <w:sz w:val="24"/>
              </w:rPr>
              <w:t>Производит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достаточно </w:t>
            </w:r>
            <w:r>
              <w:rPr>
                <w:spacing w:val="-2"/>
                <w:sz w:val="24"/>
              </w:rPr>
              <w:t>быстро.</w:t>
            </w:r>
          </w:p>
          <w:p w14:paraId="55AE283E">
            <w:pPr>
              <w:pStyle w:val="9"/>
              <w:spacing w:before="1" w:line="242" w:lineRule="auto"/>
              <w:ind w:left="380" w:right="58"/>
              <w:jc w:val="both"/>
              <w:rPr>
                <w:sz w:val="24"/>
              </w:rPr>
            </w:pPr>
            <w:r>
              <w:rPr>
                <w:sz w:val="24"/>
              </w:rPr>
              <w:t>Может самостоятельно решить задачу: составить план, решить, объяснить ход решения и точно сформулировать ответ на вопрос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задачи.</w:t>
            </w:r>
          </w:p>
        </w:tc>
      </w:tr>
      <w:tr w14:paraId="0DD89B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3" w:hRule="atLeast"/>
        </w:trPr>
        <w:tc>
          <w:tcPr>
            <w:tcW w:w="1268" w:type="dxa"/>
          </w:tcPr>
          <w:p w14:paraId="312A6A26">
            <w:pPr>
              <w:pStyle w:val="9"/>
              <w:spacing w:before="181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  <w:tc>
          <w:tcPr>
            <w:tcW w:w="7899" w:type="dxa"/>
          </w:tcPr>
          <w:p w14:paraId="7CB0ACD0">
            <w:pPr>
              <w:pStyle w:val="9"/>
              <w:spacing w:before="171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формулировках.</w:t>
            </w:r>
          </w:p>
          <w:p w14:paraId="4EA5070C">
            <w:pPr>
              <w:pStyle w:val="9"/>
              <w:spacing w:line="242" w:lineRule="auto"/>
              <w:ind w:left="375" w:right="1066" w:firstLine="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вычислений. Легко исправляет</w:t>
            </w:r>
          </w:p>
        </w:tc>
      </w:tr>
      <w:tr w14:paraId="1EF3AB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2" w:hRule="atLeast"/>
        </w:trPr>
        <w:tc>
          <w:tcPr>
            <w:tcW w:w="1268" w:type="dxa"/>
          </w:tcPr>
          <w:p w14:paraId="508D1F3B">
            <w:pPr>
              <w:pStyle w:val="9"/>
              <w:spacing w:before="188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  <w:tc>
          <w:tcPr>
            <w:tcW w:w="7899" w:type="dxa"/>
          </w:tcPr>
          <w:p w14:paraId="52E1094A">
            <w:pPr>
              <w:pStyle w:val="9"/>
              <w:spacing w:before="174"/>
              <w:ind w:left="375" w:right="47" w:firstLine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Осознанное усвоение более половины изученных вопросов, допускает ошибки в вычислении и решении задач, но исправляет их с </w:t>
            </w:r>
            <w:r>
              <w:rPr>
                <w:spacing w:val="-2"/>
                <w:sz w:val="24"/>
              </w:rPr>
              <w:t>помощью_учителя.</w:t>
            </w:r>
          </w:p>
        </w:tc>
      </w:tr>
      <w:tr w14:paraId="0F90D8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6" w:hRule="atLeast"/>
        </w:trPr>
        <w:tc>
          <w:tcPr>
            <w:tcW w:w="1268" w:type="dxa"/>
          </w:tcPr>
          <w:p w14:paraId="4A5151B0">
            <w:pPr>
              <w:pStyle w:val="9"/>
              <w:spacing w:before="20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«2»</w:t>
            </w:r>
          </w:p>
        </w:tc>
        <w:tc>
          <w:tcPr>
            <w:tcW w:w="7899" w:type="dxa"/>
          </w:tcPr>
          <w:p w14:paraId="57283B95">
            <w:pPr>
              <w:pStyle w:val="9"/>
              <w:spacing w:before="10" w:line="275" w:lineRule="exact"/>
              <w:ind w:left="380"/>
              <w:rPr>
                <w:sz w:val="24"/>
              </w:rPr>
            </w:pPr>
            <w:r>
              <w:rPr>
                <w:sz w:val="24"/>
              </w:rPr>
              <w:t>Незнание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большей 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материала.</w:t>
            </w:r>
          </w:p>
          <w:p w14:paraId="642CD28A">
            <w:pPr>
              <w:pStyle w:val="9"/>
              <w:spacing w:line="249" w:lineRule="auto"/>
              <w:ind w:left="371" w:firstLine="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справляется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вычислениями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  <w:p w14:paraId="1ABEEBC4">
            <w:pPr>
              <w:pStyle w:val="9"/>
              <w:spacing w:line="248" w:lineRule="exact"/>
              <w:ind w:left="380"/>
              <w:rPr>
                <w:sz w:val="24"/>
              </w:rPr>
            </w:pPr>
            <w:r>
              <w:rPr>
                <w:sz w:val="24"/>
              </w:rPr>
              <w:t>Невыполнение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задания.</w:t>
            </w:r>
          </w:p>
        </w:tc>
      </w:tr>
    </w:tbl>
    <w:p w14:paraId="63DDD80B">
      <w:pPr>
        <w:pStyle w:val="6"/>
      </w:pPr>
    </w:p>
    <w:p w14:paraId="610F8830">
      <w:pPr>
        <w:pStyle w:val="6"/>
        <w:spacing w:before="100"/>
      </w:pPr>
    </w:p>
    <w:p w14:paraId="79D8C08B">
      <w:pPr>
        <w:pStyle w:val="8"/>
        <w:numPr>
          <w:ilvl w:val="3"/>
          <w:numId w:val="16"/>
        </w:numPr>
        <w:tabs>
          <w:tab w:val="left" w:pos="2023"/>
        </w:tabs>
        <w:spacing w:before="1" w:after="0" w:line="240" w:lineRule="auto"/>
        <w:ind w:left="2023" w:right="0" w:hanging="1241"/>
        <w:jc w:val="left"/>
        <w:rPr>
          <w:sz w:val="24"/>
        </w:rPr>
      </w:pP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работ</w:t>
      </w:r>
    </w:p>
    <w:p w14:paraId="71521035">
      <w:pPr>
        <w:spacing w:before="3" w:line="272" w:lineRule="exact"/>
        <w:ind w:left="422" w:right="0" w:firstLine="0"/>
        <w:jc w:val="left"/>
        <w:rPr>
          <w:i/>
          <w:sz w:val="24"/>
        </w:rPr>
      </w:pPr>
      <w:r>
        <w:rPr>
          <w:i/>
          <w:sz w:val="24"/>
        </w:rPr>
        <w:t>Арифметический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диктант</w:t>
      </w:r>
    </w:p>
    <w:p w14:paraId="1995C0D0">
      <w:pPr>
        <w:pStyle w:val="6"/>
        <w:tabs>
          <w:tab w:val="left" w:pos="1848"/>
        </w:tabs>
        <w:spacing w:line="491" w:lineRule="auto"/>
        <w:ind w:left="82" w:right="1598"/>
        <w:rPr>
          <w:position w:val="1"/>
        </w:rPr>
      </w:pPr>
      <w:r>
        <w:t>При</w:t>
      </w:r>
      <w:r>
        <w:rPr>
          <w:spacing w:val="-8"/>
        </w:rPr>
        <w:t xml:space="preserve"> </w:t>
      </w:r>
      <w:r>
        <w:t>оценивании</w:t>
      </w:r>
      <w:r>
        <w:rPr>
          <w:spacing w:val="-6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главный</w:t>
      </w:r>
      <w:r>
        <w:rPr>
          <w:spacing w:val="-5"/>
        </w:rPr>
        <w:t xml:space="preserve"> </w:t>
      </w:r>
      <w:r>
        <w:t>показатель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11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 xml:space="preserve">задания: </w:t>
      </w:r>
      <w:r>
        <w:rPr>
          <w:spacing w:val="-2"/>
        </w:rPr>
        <w:t>Отметка</w:t>
      </w:r>
      <w:r>
        <w:tab/>
      </w:r>
      <w:r>
        <w:rPr>
          <w:position w:val="1"/>
        </w:rPr>
        <w:t>Критерии оценок за математический диктант</w:t>
      </w:r>
    </w:p>
    <w:p w14:paraId="5C8BF522">
      <w:pPr>
        <w:pStyle w:val="6"/>
        <w:spacing w:after="0" w:line="491" w:lineRule="auto"/>
        <w:rPr>
          <w:position w:val="1"/>
        </w:rPr>
        <w:sectPr>
          <w:footerReference r:id="rId13" w:type="default"/>
          <w:pgSz w:w="12190" w:h="16870"/>
          <w:pgMar w:top="500" w:right="283" w:bottom="1360" w:left="1559" w:header="0" w:footer="1172" w:gutter="0"/>
          <w:cols w:space="720" w:num="1"/>
        </w:sectPr>
      </w:pPr>
    </w:p>
    <w:tbl>
      <w:tblPr>
        <w:tblStyle w:val="5"/>
        <w:tblW w:w="0" w:type="auto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3"/>
        <w:gridCol w:w="4687"/>
      </w:tblGrid>
      <w:tr w14:paraId="2AA175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1013" w:type="dxa"/>
          </w:tcPr>
          <w:p w14:paraId="72608389">
            <w:pPr>
              <w:pStyle w:val="9"/>
              <w:spacing w:line="27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4687" w:type="dxa"/>
          </w:tcPr>
          <w:p w14:paraId="76260347">
            <w:pPr>
              <w:pStyle w:val="9"/>
              <w:spacing w:line="266" w:lineRule="exact"/>
              <w:ind w:left="5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диктанте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ошибок.</w:t>
            </w:r>
          </w:p>
        </w:tc>
      </w:tr>
      <w:tr w14:paraId="4B6E83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013" w:type="dxa"/>
          </w:tcPr>
          <w:p w14:paraId="09B8908D">
            <w:pPr>
              <w:pStyle w:val="9"/>
              <w:spacing w:before="142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  <w:tc>
          <w:tcPr>
            <w:tcW w:w="4687" w:type="dxa"/>
          </w:tcPr>
          <w:p w14:paraId="31E15D49">
            <w:pPr>
              <w:pStyle w:val="9"/>
              <w:spacing w:before="142"/>
              <w:ind w:left="5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диктанте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ошибки.</w:t>
            </w:r>
          </w:p>
        </w:tc>
      </w:tr>
      <w:tr w14:paraId="1E61BD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1013" w:type="dxa"/>
          </w:tcPr>
          <w:p w14:paraId="36B227EA">
            <w:pPr>
              <w:pStyle w:val="9"/>
              <w:spacing w:before="157" w:line="265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  <w:tc>
          <w:tcPr>
            <w:tcW w:w="4687" w:type="dxa"/>
          </w:tcPr>
          <w:p w14:paraId="091EB39F">
            <w:pPr>
              <w:pStyle w:val="9"/>
              <w:spacing w:before="147" w:line="275" w:lineRule="exact"/>
              <w:ind w:left="5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диктанте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ошибки.</w:t>
            </w:r>
          </w:p>
        </w:tc>
      </w:tr>
      <w:tr w14:paraId="6F276E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013" w:type="dxa"/>
          </w:tcPr>
          <w:p w14:paraId="317220CB">
            <w:pPr>
              <w:pStyle w:val="9"/>
              <w:spacing w:before="3"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«2»</w:t>
            </w:r>
          </w:p>
        </w:tc>
        <w:tc>
          <w:tcPr>
            <w:tcW w:w="4687" w:type="dxa"/>
          </w:tcPr>
          <w:p w14:paraId="6602A6CE">
            <w:pPr>
              <w:pStyle w:val="9"/>
              <w:spacing w:line="259" w:lineRule="exact"/>
              <w:ind w:left="5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диктанте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более</w:t>
            </w:r>
          </w:p>
        </w:tc>
      </w:tr>
    </w:tbl>
    <w:p w14:paraId="3EE41FDA">
      <w:pPr>
        <w:pStyle w:val="6"/>
        <w:spacing w:before="49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3030" cy="10704830"/>
            <wp:effectExtent l="0" t="0" r="0" b="0"/>
            <wp:wrapNone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030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96856">
      <w:pPr>
        <w:spacing w:before="0" w:line="272" w:lineRule="exact"/>
        <w:ind w:left="787" w:right="0" w:firstLine="0"/>
        <w:jc w:val="left"/>
        <w:rPr>
          <w:i/>
          <w:sz w:val="24"/>
        </w:rPr>
      </w:pPr>
      <w:r>
        <w:rPr>
          <w:i/>
          <w:sz w:val="24"/>
        </w:rPr>
        <w:t>Контрольная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3"/>
          <w:sz w:val="24"/>
        </w:rPr>
        <w:t xml:space="preserve"> </w:t>
      </w:r>
      <w:r>
        <w:rPr>
          <w:i/>
          <w:spacing w:val="-2"/>
          <w:sz w:val="24"/>
        </w:rPr>
        <w:t>(проверочная)</w:t>
      </w:r>
    </w:p>
    <w:p w14:paraId="1C81BE67">
      <w:pPr>
        <w:pStyle w:val="6"/>
        <w:tabs>
          <w:tab w:val="left" w:pos="1358"/>
          <w:tab w:val="left" w:pos="2938"/>
          <w:tab w:val="left" w:pos="4589"/>
          <w:tab w:val="left" w:pos="6399"/>
          <w:tab w:val="left" w:pos="7451"/>
          <w:tab w:val="left" w:pos="8545"/>
        </w:tabs>
        <w:spacing w:line="237" w:lineRule="auto"/>
        <w:ind w:left="82" w:right="111" w:firstLine="4"/>
      </w:pPr>
      <w:r>
        <w:rPr>
          <w:spacing w:val="-2"/>
        </w:rPr>
        <w:t>Оценивая</w:t>
      </w:r>
      <w:r>
        <w:tab/>
      </w:r>
      <w:r>
        <w:rPr>
          <w:spacing w:val="-2"/>
        </w:rPr>
        <w:t>письменную</w:t>
      </w:r>
      <w:r>
        <w:tab/>
      </w:r>
      <w:r>
        <w:rPr>
          <w:spacing w:val="-2"/>
        </w:rPr>
        <w:t>контрольную</w:t>
      </w:r>
      <w:r>
        <w:tab/>
      </w:r>
      <w:r>
        <w:rPr>
          <w:spacing w:val="-2"/>
        </w:rPr>
        <w:t>(проверочную)</w:t>
      </w:r>
      <w:r>
        <w:tab/>
      </w:r>
      <w:r>
        <w:rPr>
          <w:spacing w:val="-2"/>
        </w:rPr>
        <w:t>работу,</w:t>
      </w:r>
      <w:r>
        <w:tab/>
      </w:r>
      <w:r>
        <w:rPr>
          <w:spacing w:val="-2"/>
        </w:rPr>
        <w:t>учитель</w:t>
      </w:r>
      <w:r>
        <w:tab/>
      </w:r>
      <w:r>
        <w:rPr>
          <w:spacing w:val="-4"/>
        </w:rPr>
        <w:t xml:space="preserve">руководствуется </w:t>
      </w:r>
      <w:r>
        <w:t>следующими нормами оценок.</w:t>
      </w:r>
    </w:p>
    <w:p w14:paraId="53933519">
      <w:pPr>
        <w:pStyle w:val="6"/>
        <w:spacing w:before="61"/>
        <w:rPr>
          <w:sz w:val="20"/>
        </w:rPr>
      </w:pPr>
    </w:p>
    <w:tbl>
      <w:tblPr>
        <w:tblStyle w:val="5"/>
        <w:tblW w:w="0" w:type="auto"/>
        <w:tblInd w:w="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3"/>
        <w:gridCol w:w="3469"/>
        <w:gridCol w:w="2388"/>
        <w:gridCol w:w="2079"/>
      </w:tblGrid>
      <w:tr w14:paraId="788279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1233" w:type="dxa"/>
          </w:tcPr>
          <w:p w14:paraId="226EDC0C">
            <w:pPr>
              <w:pStyle w:val="9"/>
              <w:spacing w:before="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Отметка</w:t>
            </w:r>
          </w:p>
        </w:tc>
        <w:tc>
          <w:tcPr>
            <w:tcW w:w="3469" w:type="dxa"/>
          </w:tcPr>
          <w:p w14:paraId="31A7C853">
            <w:pPr>
              <w:pStyle w:val="9"/>
              <w:spacing w:line="275" w:lineRule="exact"/>
              <w:ind w:left="344"/>
              <w:rPr>
                <w:sz w:val="24"/>
              </w:rPr>
            </w:pPr>
            <w:r>
              <w:rPr>
                <w:spacing w:val="-2"/>
                <w:sz w:val="24"/>
              </w:rPr>
              <w:t>Примеры</w:t>
            </w:r>
          </w:p>
        </w:tc>
        <w:tc>
          <w:tcPr>
            <w:tcW w:w="2388" w:type="dxa"/>
          </w:tcPr>
          <w:p w14:paraId="4638D0C2">
            <w:pPr>
              <w:pStyle w:val="9"/>
              <w:spacing w:line="27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2079" w:type="dxa"/>
          </w:tcPr>
          <w:p w14:paraId="45977CD1">
            <w:pPr>
              <w:pStyle w:val="9"/>
              <w:spacing w:line="26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Комбинированная</w:t>
            </w:r>
          </w:p>
          <w:p w14:paraId="0A18C9DE">
            <w:pPr>
              <w:pStyle w:val="9"/>
              <w:spacing w:before="7"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14:paraId="71EB85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233" w:type="dxa"/>
          </w:tcPr>
          <w:p w14:paraId="25F424C9">
            <w:pPr>
              <w:pStyle w:val="9"/>
              <w:spacing w:before="12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3469" w:type="dxa"/>
          </w:tcPr>
          <w:p w14:paraId="3A7D8B95">
            <w:pPr>
              <w:pStyle w:val="9"/>
              <w:spacing w:before="3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ошибок.</w:t>
            </w:r>
          </w:p>
        </w:tc>
        <w:tc>
          <w:tcPr>
            <w:tcW w:w="2388" w:type="dxa"/>
          </w:tcPr>
          <w:p w14:paraId="60E102BC">
            <w:pPr>
              <w:pStyle w:val="9"/>
              <w:tabs>
                <w:tab w:val="left" w:pos="767"/>
                <w:tab w:val="left" w:pos="1938"/>
              </w:tabs>
              <w:spacing w:line="270" w:lineRule="atLeast"/>
              <w:ind w:left="114" w:right="113" w:firstLine="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нет </w:t>
            </w:r>
            <w:r>
              <w:rPr>
                <w:spacing w:val="-2"/>
                <w:sz w:val="24"/>
              </w:rPr>
              <w:t>ошибок.</w:t>
            </w:r>
          </w:p>
        </w:tc>
        <w:tc>
          <w:tcPr>
            <w:tcW w:w="2079" w:type="dxa"/>
          </w:tcPr>
          <w:p w14:paraId="78DC3DD2">
            <w:pPr>
              <w:pStyle w:val="9"/>
              <w:tabs>
                <w:tab w:val="left" w:pos="692"/>
                <w:tab w:val="left" w:pos="1801"/>
              </w:tabs>
              <w:spacing w:before="5" w:line="268" w:lineRule="exact"/>
              <w:ind w:left="111" w:right="5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ошибок</w:t>
            </w:r>
          </w:p>
        </w:tc>
      </w:tr>
      <w:tr w14:paraId="183DF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2" w:hRule="atLeast"/>
        </w:trPr>
        <w:tc>
          <w:tcPr>
            <w:tcW w:w="1233" w:type="dxa"/>
          </w:tcPr>
          <w:p w14:paraId="0086DE11">
            <w:pPr>
              <w:pStyle w:val="9"/>
              <w:spacing w:before="8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  <w:tc>
          <w:tcPr>
            <w:tcW w:w="3469" w:type="dxa"/>
          </w:tcPr>
          <w:p w14:paraId="7A1D8D0E">
            <w:pPr>
              <w:pStyle w:val="9"/>
              <w:spacing w:before="8"/>
              <w:ind w:left="373" w:right="1080" w:hanging="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допущено, 1-2 ошибки.</w:t>
            </w:r>
          </w:p>
        </w:tc>
        <w:tc>
          <w:tcPr>
            <w:tcW w:w="2388" w:type="dxa"/>
          </w:tcPr>
          <w:p w14:paraId="1FA06AEB">
            <w:pPr>
              <w:pStyle w:val="9"/>
              <w:tabs>
                <w:tab w:val="left" w:pos="1295"/>
              </w:tabs>
              <w:spacing w:before="3"/>
              <w:ind w:left="115" w:right="119" w:firstLine="4"/>
              <w:rPr>
                <w:sz w:val="24"/>
              </w:rPr>
            </w:pPr>
            <w:r>
              <w:rPr>
                <w:sz w:val="24"/>
              </w:rPr>
              <w:t xml:space="preserve">В работе допущено, </w:t>
            </w:r>
            <w:r>
              <w:rPr>
                <w:spacing w:val="-4"/>
                <w:sz w:val="24"/>
              </w:rPr>
              <w:t>1-2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негрубые ошибки.</w:t>
            </w:r>
          </w:p>
        </w:tc>
        <w:tc>
          <w:tcPr>
            <w:tcW w:w="2079" w:type="dxa"/>
          </w:tcPr>
          <w:p w14:paraId="6828695B">
            <w:pPr>
              <w:pStyle w:val="9"/>
              <w:tabs>
                <w:tab w:val="left" w:pos="1355"/>
              </w:tabs>
              <w:spacing w:line="270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</w:t>
            </w:r>
          </w:p>
          <w:p w14:paraId="567B595D">
            <w:pPr>
              <w:pStyle w:val="9"/>
              <w:spacing w:before="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допущено.</w:t>
            </w:r>
          </w:p>
          <w:p w14:paraId="564B0FD0">
            <w:pPr>
              <w:pStyle w:val="9"/>
              <w:spacing w:line="270" w:lineRule="atLeast"/>
              <w:ind w:left="108" w:right="45" w:firstLine="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1-2 ошибки, но задача выполнена </w:t>
            </w:r>
            <w:r>
              <w:rPr>
                <w:spacing w:val="-2"/>
                <w:sz w:val="24"/>
              </w:rPr>
              <w:t>верно.</w:t>
            </w:r>
          </w:p>
        </w:tc>
      </w:tr>
      <w:tr w14:paraId="55DD91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1" w:hRule="atLeast"/>
        </w:trPr>
        <w:tc>
          <w:tcPr>
            <w:tcW w:w="1233" w:type="dxa"/>
          </w:tcPr>
          <w:p w14:paraId="77EB78ED">
            <w:pPr>
              <w:pStyle w:val="9"/>
              <w:spacing w:before="18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  <w:tc>
          <w:tcPr>
            <w:tcW w:w="3469" w:type="dxa"/>
          </w:tcPr>
          <w:p w14:paraId="470E3467">
            <w:pPr>
              <w:pStyle w:val="9"/>
              <w:spacing w:before="19" w:line="232" w:lineRule="auto"/>
              <w:ind w:left="349" w:right="11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допущено 2-3 ошибки.</w:t>
            </w:r>
          </w:p>
        </w:tc>
        <w:tc>
          <w:tcPr>
            <w:tcW w:w="2388" w:type="dxa"/>
          </w:tcPr>
          <w:p w14:paraId="02F41F38">
            <w:pPr>
              <w:pStyle w:val="9"/>
              <w:spacing w:before="8"/>
              <w:ind w:left="114" w:right="305" w:firstLine="5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допущено </w:t>
            </w:r>
            <w:r>
              <w:rPr>
                <w:sz w:val="24"/>
              </w:rPr>
              <w:t xml:space="preserve">2-3 ошибки (более половины работы </w:t>
            </w:r>
            <w:r>
              <w:rPr>
                <w:spacing w:val="-2"/>
                <w:sz w:val="24"/>
              </w:rPr>
              <w:t>выполнено правильно).</w:t>
            </w:r>
          </w:p>
        </w:tc>
        <w:tc>
          <w:tcPr>
            <w:tcW w:w="2079" w:type="dxa"/>
          </w:tcPr>
          <w:p w14:paraId="79084BD9">
            <w:pPr>
              <w:pStyle w:val="9"/>
              <w:tabs>
                <w:tab w:val="left" w:pos="1355"/>
              </w:tabs>
              <w:spacing w:line="275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</w:t>
            </w:r>
          </w:p>
          <w:p w14:paraId="0B1C078E">
            <w:pPr>
              <w:pStyle w:val="9"/>
              <w:spacing w:before="2"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допущено</w:t>
            </w:r>
          </w:p>
          <w:p w14:paraId="11049224">
            <w:pPr>
              <w:pStyle w:val="9"/>
              <w:tabs>
                <w:tab w:val="left" w:pos="831"/>
              </w:tabs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ошибки;</w:t>
            </w:r>
          </w:p>
          <w:p w14:paraId="498D6B99">
            <w:pPr>
              <w:pStyle w:val="9"/>
              <w:tabs>
                <w:tab w:val="left" w:pos="1085"/>
              </w:tabs>
              <w:spacing w:before="2" w:line="242" w:lineRule="auto"/>
              <w:ind w:left="107" w:right="45" w:firstLine="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3-4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негрубые </w:t>
            </w:r>
            <w:r>
              <w:rPr>
                <w:sz w:val="24"/>
              </w:rPr>
              <w:t>ошибки, но ход решения</w:t>
            </w:r>
            <w:r>
              <w:rPr>
                <w:spacing w:val="63"/>
                <w:sz w:val="24"/>
              </w:rPr>
              <w:t xml:space="preserve">   </w:t>
            </w:r>
            <w:r>
              <w:rPr>
                <w:spacing w:val="-5"/>
                <w:sz w:val="24"/>
              </w:rPr>
              <w:t>задачи</w:t>
            </w:r>
          </w:p>
          <w:p w14:paraId="17E0246E">
            <w:pPr>
              <w:pStyle w:val="9"/>
              <w:spacing w:line="26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верен.</w:t>
            </w:r>
          </w:p>
        </w:tc>
      </w:tr>
      <w:tr w14:paraId="1F26D4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1233" w:type="dxa"/>
          </w:tcPr>
          <w:p w14:paraId="25E38084">
            <w:pPr>
              <w:pStyle w:val="9"/>
              <w:spacing w:before="15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«2»</w:t>
            </w:r>
          </w:p>
        </w:tc>
        <w:tc>
          <w:tcPr>
            <w:tcW w:w="3469" w:type="dxa"/>
          </w:tcPr>
          <w:p w14:paraId="3DC9FB82">
            <w:pPr>
              <w:pStyle w:val="9"/>
              <w:spacing w:before="10"/>
              <w:ind w:left="344" w:firstLine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допущено 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более </w:t>
            </w:r>
            <w:r>
              <w:rPr>
                <w:spacing w:val="-2"/>
                <w:sz w:val="24"/>
              </w:rPr>
              <w:t>ошибок.</w:t>
            </w:r>
          </w:p>
        </w:tc>
        <w:tc>
          <w:tcPr>
            <w:tcW w:w="2388" w:type="dxa"/>
          </w:tcPr>
          <w:p w14:paraId="52602EBA">
            <w:pPr>
              <w:pStyle w:val="9"/>
              <w:spacing w:before="5"/>
              <w:ind w:left="114" w:right="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 и более ошибок.</w:t>
            </w:r>
          </w:p>
        </w:tc>
        <w:tc>
          <w:tcPr>
            <w:tcW w:w="2079" w:type="dxa"/>
          </w:tcPr>
          <w:p w14:paraId="34B6FC2B">
            <w:pPr>
              <w:pStyle w:val="9"/>
              <w:spacing w:before="3" w:line="237" w:lineRule="auto"/>
              <w:ind w:left="111" w:right="48" w:firstLine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работе не </w:t>
            </w:r>
            <w:r>
              <w:rPr>
                <w:spacing w:val="-2"/>
                <w:sz w:val="24"/>
              </w:rPr>
              <w:t>решена</w:t>
            </w:r>
          </w:p>
          <w:p w14:paraId="03702D52">
            <w:pPr>
              <w:pStyle w:val="9"/>
              <w:tabs>
                <w:tab w:val="left" w:pos="1662"/>
              </w:tabs>
              <w:spacing w:before="3" w:line="242" w:lineRule="auto"/>
              <w:ind w:left="107" w:right="45" w:firstLine="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задача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или </w:t>
            </w:r>
            <w:r>
              <w:rPr>
                <w:sz w:val="24"/>
              </w:rPr>
              <w:t xml:space="preserve">допущено более 4 </w:t>
            </w:r>
            <w:r>
              <w:rPr>
                <w:spacing w:val="-2"/>
                <w:sz w:val="24"/>
              </w:rPr>
              <w:t>грубых</w:t>
            </w:r>
          </w:p>
          <w:p w14:paraId="6012AD98">
            <w:pPr>
              <w:pStyle w:val="9"/>
              <w:spacing w:line="25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ошибок.</w:t>
            </w:r>
          </w:p>
        </w:tc>
      </w:tr>
    </w:tbl>
    <w:p w14:paraId="231EBF2F">
      <w:pPr>
        <w:pStyle w:val="6"/>
        <w:spacing w:before="21"/>
      </w:pPr>
    </w:p>
    <w:p w14:paraId="75AEA849">
      <w:pPr>
        <w:spacing w:before="1" w:line="272" w:lineRule="exact"/>
        <w:ind w:left="72" w:right="0" w:firstLine="0"/>
        <w:jc w:val="left"/>
        <w:rPr>
          <w:i/>
          <w:sz w:val="24"/>
        </w:rPr>
      </w:pPr>
      <w:r>
        <w:rPr>
          <w:i/>
          <w:sz w:val="24"/>
        </w:rPr>
        <w:t>Грубой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ошибкой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следует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считать:</w:t>
      </w:r>
    </w:p>
    <w:p w14:paraId="522DE26B">
      <w:pPr>
        <w:pStyle w:val="8"/>
        <w:numPr>
          <w:ilvl w:val="0"/>
          <w:numId w:val="19"/>
        </w:numPr>
        <w:tabs>
          <w:tab w:val="left" w:pos="788"/>
        </w:tabs>
        <w:spacing w:before="0" w:after="0" w:line="272" w:lineRule="exact"/>
        <w:ind w:left="788" w:right="0" w:hanging="356"/>
        <w:jc w:val="left"/>
        <w:rPr>
          <w:sz w:val="24"/>
        </w:rPr>
      </w:pPr>
      <w:r>
        <w:rPr>
          <w:sz w:val="24"/>
        </w:rPr>
        <w:t>Вычислительные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задачах;</w:t>
      </w:r>
    </w:p>
    <w:p w14:paraId="75DC9534">
      <w:pPr>
        <w:pStyle w:val="8"/>
        <w:numPr>
          <w:ilvl w:val="0"/>
          <w:numId w:val="19"/>
        </w:numPr>
        <w:tabs>
          <w:tab w:val="left" w:pos="788"/>
        </w:tabs>
        <w:spacing w:before="2" w:after="0" w:line="240" w:lineRule="auto"/>
        <w:ind w:left="788" w:right="0" w:hanging="356"/>
        <w:jc w:val="left"/>
        <w:rPr>
          <w:sz w:val="24"/>
        </w:rPr>
      </w:pPr>
      <w:r>
        <w:rPr>
          <w:sz w:val="24"/>
        </w:rPr>
        <w:t>Неверный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14:paraId="4CD992B8">
      <w:pPr>
        <w:pStyle w:val="8"/>
        <w:numPr>
          <w:ilvl w:val="0"/>
          <w:numId w:val="19"/>
        </w:numPr>
        <w:tabs>
          <w:tab w:val="left" w:pos="788"/>
        </w:tabs>
        <w:spacing w:before="3" w:after="0" w:line="240" w:lineRule="auto"/>
        <w:ind w:left="788" w:right="0" w:hanging="356"/>
        <w:jc w:val="left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примера;</w:t>
      </w:r>
    </w:p>
    <w:p w14:paraId="3CD3C6BE">
      <w:pPr>
        <w:pStyle w:val="8"/>
        <w:numPr>
          <w:ilvl w:val="0"/>
          <w:numId w:val="19"/>
        </w:numPr>
        <w:tabs>
          <w:tab w:val="left" w:pos="787"/>
        </w:tabs>
        <w:spacing w:before="7" w:after="0" w:line="275" w:lineRule="exact"/>
        <w:ind w:left="787" w:right="0" w:hanging="355"/>
        <w:jc w:val="left"/>
        <w:rPr>
          <w:sz w:val="24"/>
        </w:rPr>
      </w:pPr>
      <w:r>
        <w:rPr>
          <w:sz w:val="24"/>
        </w:rPr>
        <w:t>Невыполненное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задание.</w:t>
      </w:r>
    </w:p>
    <w:p w14:paraId="0CF79476">
      <w:pPr>
        <w:spacing w:before="0" w:line="271" w:lineRule="exact"/>
        <w:ind w:left="82" w:right="0" w:firstLine="0"/>
        <w:jc w:val="left"/>
        <w:rPr>
          <w:i/>
          <w:sz w:val="24"/>
        </w:rPr>
      </w:pPr>
      <w:r>
        <w:rPr>
          <w:i/>
          <w:sz w:val="24"/>
        </w:rPr>
        <w:t>Негрубой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ошибкой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следует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считать:</w:t>
      </w:r>
    </w:p>
    <w:p w14:paraId="2CBD3635">
      <w:pPr>
        <w:pStyle w:val="8"/>
        <w:numPr>
          <w:ilvl w:val="0"/>
          <w:numId w:val="17"/>
        </w:numPr>
        <w:tabs>
          <w:tab w:val="left" w:pos="504"/>
        </w:tabs>
        <w:spacing w:before="0" w:after="0" w:line="272" w:lineRule="exact"/>
        <w:ind w:left="504" w:right="0" w:hanging="359"/>
        <w:jc w:val="left"/>
        <w:rPr>
          <w:b/>
          <w:i/>
          <w:sz w:val="24"/>
        </w:rPr>
      </w:pPr>
      <w:r>
        <w:rPr>
          <w:sz w:val="24"/>
        </w:rPr>
        <w:t>2</w:t>
      </w:r>
      <w:r>
        <w:rPr>
          <w:spacing w:val="-15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"/>
          <w:sz w:val="24"/>
        </w:rPr>
        <w:t xml:space="preserve"> </w:t>
      </w:r>
      <w:r>
        <w:rPr>
          <w:sz w:val="24"/>
        </w:rPr>
        <w:t>=</w:t>
      </w:r>
      <w:r>
        <w:rPr>
          <w:spacing w:val="15"/>
          <w:sz w:val="24"/>
        </w:rPr>
        <w:t xml:space="preserve"> </w:t>
      </w:r>
      <w:r>
        <w:rPr>
          <w:sz w:val="24"/>
        </w:rPr>
        <w:t>1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ошибке</w:t>
      </w:r>
    </w:p>
    <w:p w14:paraId="0A5A9382">
      <w:pPr>
        <w:pStyle w:val="8"/>
        <w:numPr>
          <w:ilvl w:val="0"/>
          <w:numId w:val="17"/>
        </w:numPr>
        <w:tabs>
          <w:tab w:val="left" w:pos="514"/>
        </w:tabs>
        <w:spacing w:before="3" w:after="0" w:line="274" w:lineRule="exact"/>
        <w:ind w:left="514" w:right="0" w:hanging="369"/>
        <w:jc w:val="left"/>
        <w:rPr>
          <w:sz w:val="24"/>
        </w:rPr>
      </w:pPr>
      <w:r>
        <w:rPr>
          <w:sz w:val="24"/>
        </w:rPr>
        <w:t>Нерациональные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вычислений;</w:t>
      </w:r>
    </w:p>
    <w:p w14:paraId="3D999F31">
      <w:pPr>
        <w:pStyle w:val="8"/>
        <w:numPr>
          <w:ilvl w:val="0"/>
          <w:numId w:val="17"/>
        </w:numPr>
        <w:tabs>
          <w:tab w:val="left" w:pos="514"/>
        </w:tabs>
        <w:spacing w:before="0" w:after="0" w:line="274" w:lineRule="exact"/>
        <w:ind w:left="514" w:right="0" w:hanging="374"/>
        <w:jc w:val="left"/>
        <w:rPr>
          <w:sz w:val="24"/>
        </w:rPr>
      </w:pPr>
      <w:r>
        <w:rPr>
          <w:sz w:val="24"/>
        </w:rPr>
        <w:t>Неправильная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14:paraId="2C4D49D6">
      <w:pPr>
        <w:pStyle w:val="8"/>
        <w:numPr>
          <w:ilvl w:val="0"/>
          <w:numId w:val="17"/>
        </w:numPr>
        <w:tabs>
          <w:tab w:val="left" w:pos="509"/>
        </w:tabs>
        <w:spacing w:before="8" w:after="0" w:line="274" w:lineRule="exact"/>
        <w:ind w:left="509" w:right="0" w:hanging="364"/>
        <w:jc w:val="left"/>
        <w:rPr>
          <w:sz w:val="24"/>
        </w:rPr>
      </w:pPr>
      <w:r>
        <w:rPr>
          <w:sz w:val="24"/>
        </w:rPr>
        <w:t>Неверно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14:paraId="7C2F38F3">
      <w:pPr>
        <w:pStyle w:val="8"/>
        <w:numPr>
          <w:ilvl w:val="0"/>
          <w:numId w:val="17"/>
        </w:numPr>
        <w:tabs>
          <w:tab w:val="left" w:pos="509"/>
        </w:tabs>
        <w:spacing w:before="0" w:after="0" w:line="274" w:lineRule="exact"/>
        <w:ind w:left="509" w:right="0" w:hanging="364"/>
        <w:jc w:val="left"/>
        <w:rPr>
          <w:sz w:val="24"/>
        </w:rPr>
      </w:pPr>
      <w:r>
        <w:rPr>
          <w:sz w:val="24"/>
        </w:rPr>
        <w:t>Неправильное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списывание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данных;</w:t>
      </w:r>
    </w:p>
    <w:p w14:paraId="5DBEC451">
      <w:pPr>
        <w:pStyle w:val="8"/>
        <w:numPr>
          <w:ilvl w:val="0"/>
          <w:numId w:val="17"/>
        </w:numPr>
        <w:tabs>
          <w:tab w:val="left" w:pos="514"/>
        </w:tabs>
        <w:spacing w:before="3" w:after="0" w:line="274" w:lineRule="exact"/>
        <w:ind w:left="514" w:right="0" w:hanging="369"/>
        <w:jc w:val="left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преобразований.</w:t>
      </w:r>
    </w:p>
    <w:p w14:paraId="6A83FD88">
      <w:pPr>
        <w:spacing w:before="0" w:line="274" w:lineRule="exact"/>
        <w:ind w:left="77" w:right="0" w:firstLine="0"/>
        <w:jc w:val="left"/>
        <w:rPr>
          <w:i/>
          <w:sz w:val="24"/>
        </w:rPr>
      </w:pPr>
      <w:r>
        <w:rPr>
          <w:i/>
          <w:spacing w:val="-2"/>
          <w:sz w:val="24"/>
        </w:rPr>
        <w:t>Примечание:</w:t>
      </w:r>
    </w:p>
    <w:p w14:paraId="4CBE0DDB">
      <w:pPr>
        <w:pStyle w:val="6"/>
        <w:spacing w:before="3" w:line="272" w:lineRule="exact"/>
        <w:ind w:left="91"/>
      </w:pPr>
      <w:r>
        <w:t>Отметка</w:t>
      </w:r>
      <w:r>
        <w:rPr>
          <w:spacing w:val="-10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rPr>
          <w:spacing w:val="-2"/>
        </w:rPr>
        <w:t>снижается:</w:t>
      </w:r>
    </w:p>
    <w:p w14:paraId="35CB3968">
      <w:pPr>
        <w:pStyle w:val="8"/>
        <w:numPr>
          <w:ilvl w:val="0"/>
          <w:numId w:val="17"/>
        </w:numPr>
        <w:tabs>
          <w:tab w:val="left" w:pos="514"/>
        </w:tabs>
        <w:spacing w:before="0" w:after="0" w:line="271" w:lineRule="exact"/>
        <w:ind w:left="514" w:right="0" w:hanging="369"/>
        <w:jc w:val="left"/>
        <w:rPr>
          <w:sz w:val="24"/>
        </w:rPr>
      </w:pP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грамматические 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работе, 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снижается.</w:t>
      </w:r>
    </w:p>
    <w:p w14:paraId="69C692E1">
      <w:pPr>
        <w:pStyle w:val="8"/>
        <w:numPr>
          <w:ilvl w:val="0"/>
          <w:numId w:val="17"/>
        </w:numPr>
        <w:tabs>
          <w:tab w:val="left" w:pos="515"/>
        </w:tabs>
        <w:spacing w:before="0" w:after="0" w:line="247" w:lineRule="auto"/>
        <w:ind w:left="515" w:right="101" w:hanging="370"/>
        <w:jc w:val="left"/>
        <w:rPr>
          <w:sz w:val="24"/>
        </w:rPr>
      </w:pP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неряшливо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каллиграфии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математике снижается на один балл, но не ниже «3».</w:t>
      </w:r>
    </w:p>
    <w:p w14:paraId="3C2E941A">
      <w:pPr>
        <w:pStyle w:val="8"/>
        <w:numPr>
          <w:ilvl w:val="2"/>
          <w:numId w:val="16"/>
        </w:numPr>
        <w:tabs>
          <w:tab w:val="left" w:pos="1494"/>
        </w:tabs>
        <w:spacing w:before="0" w:after="0" w:line="264" w:lineRule="exact"/>
        <w:ind w:left="1494" w:right="0" w:hanging="697"/>
        <w:jc w:val="left"/>
        <w:rPr>
          <w:sz w:val="24"/>
        </w:rPr>
      </w:pPr>
      <w:r>
        <w:rPr>
          <w:sz w:val="24"/>
        </w:rPr>
        <w:t>Особенности организации контроля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математике</w:t>
      </w:r>
    </w:p>
    <w:p w14:paraId="58D3645A">
      <w:pPr>
        <w:pStyle w:val="8"/>
        <w:spacing w:after="0" w:line="264" w:lineRule="exact"/>
        <w:jc w:val="left"/>
        <w:rPr>
          <w:sz w:val="24"/>
        </w:rPr>
        <w:sectPr>
          <w:pgSz w:w="12180" w:h="16860"/>
          <w:pgMar w:top="580" w:right="283" w:bottom="1380" w:left="1559" w:header="0" w:footer="1172" w:gutter="0"/>
          <w:cols w:space="720" w:num="1"/>
        </w:sectPr>
      </w:pPr>
    </w:p>
    <w:p w14:paraId="52D90406">
      <w:pPr>
        <w:pStyle w:val="8"/>
        <w:numPr>
          <w:ilvl w:val="3"/>
          <w:numId w:val="16"/>
        </w:numPr>
        <w:tabs>
          <w:tab w:val="left" w:pos="2358"/>
        </w:tabs>
        <w:spacing w:before="74" w:after="0" w:line="240" w:lineRule="auto"/>
        <w:ind w:left="115" w:right="-44" w:firstLine="706"/>
        <w:jc w:val="left"/>
        <w:rPr>
          <w:sz w:val="24"/>
        </w:rPr>
      </w:pPr>
      <w:r>
        <w:rPr>
          <w:sz w:val="24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920" cy="10713720"/>
            <wp:effectExtent l="0" t="0" r="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19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Текущий</w:t>
      </w:r>
      <w:r>
        <w:rPr>
          <w:spacing w:val="3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25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27"/>
          <w:sz w:val="24"/>
        </w:rPr>
        <w:t xml:space="preserve"> </w:t>
      </w:r>
      <w:r>
        <w:rPr>
          <w:sz w:val="24"/>
        </w:rPr>
        <w:t>так 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форме.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0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реже одного</w:t>
      </w:r>
      <w:r>
        <w:rPr>
          <w:spacing w:val="80"/>
          <w:sz w:val="24"/>
        </w:rPr>
        <w:t xml:space="preserve"> </w:t>
      </w:r>
      <w:r>
        <w:rPr>
          <w:sz w:val="24"/>
        </w:rPr>
        <w:t>раза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10</w:t>
      </w:r>
      <w:r>
        <w:rPr>
          <w:spacing w:val="80"/>
          <w:sz w:val="24"/>
        </w:rPr>
        <w:t xml:space="preserve"> </w:t>
      </w:r>
      <w:r>
        <w:rPr>
          <w:sz w:val="24"/>
        </w:rPr>
        <w:t>дней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диктанта. Желательно, чтобы работы для текущего контроля состояли из нескольких однотипных заданий, с 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всесторонняя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проверка 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умения (например,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числа,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40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</w:p>
    <w:p w14:paraId="47CF006E">
      <w:pPr>
        <w:pStyle w:val="6"/>
        <w:spacing w:before="39" w:line="245" w:lineRule="exact"/>
        <w:ind w:left="110"/>
      </w:pPr>
      <w:r>
        <w:rPr>
          <w:spacing w:val="-28"/>
        </w:rPr>
        <w:t>ДР-</w:t>
      </w:r>
      <w:r>
        <w:rPr>
          <w:spacing w:val="-5"/>
        </w:rPr>
        <w:t>)-</w:t>
      </w:r>
    </w:p>
    <w:p w14:paraId="06B0A6AF">
      <w:pPr>
        <w:pStyle w:val="8"/>
        <w:numPr>
          <w:ilvl w:val="3"/>
          <w:numId w:val="16"/>
        </w:numPr>
        <w:tabs>
          <w:tab w:val="left" w:pos="1592"/>
        </w:tabs>
        <w:spacing w:before="0" w:after="0" w:line="240" w:lineRule="auto"/>
        <w:ind w:left="110" w:right="358" w:firstLine="711"/>
        <w:jc w:val="both"/>
        <w:rPr>
          <w:sz w:val="24"/>
        </w:rPr>
      </w:pPr>
      <w:r>
        <w:rPr>
          <w:sz w:val="24"/>
        </w:rPr>
        <w:t>Тематический контроль 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 в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начальной школе проводится в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основном в письменной форме. Для тематических проверок выбираются узловые вопросы программы: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приемы устных вычислений, 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многозначными числами, измерение величин и</w:t>
      </w:r>
      <w:r>
        <w:rPr>
          <w:spacing w:val="-3"/>
          <w:sz w:val="24"/>
        </w:rPr>
        <w:t xml:space="preserve"> </w:t>
      </w:r>
      <w:r>
        <w:rPr>
          <w:sz w:val="24"/>
        </w:rPr>
        <w:t>др. Среди тематических проверочных работ особое место занимают работы, с помощью которых проверяются знания табличных случаев сложения, вычитания, умножения и деления. Для обеспечения самостоятельности обучающихся подбирается несколько вариантов работы, каждый из которых содержит 30 примеров (соответственно по 15 на сложение и вычитание или</w:t>
      </w:r>
      <w:r>
        <w:rPr>
          <w:spacing w:val="40"/>
          <w:sz w:val="24"/>
        </w:rPr>
        <w:t xml:space="preserve"> </w:t>
      </w:r>
      <w:r>
        <w:rPr>
          <w:sz w:val="24"/>
        </w:rPr>
        <w:t>умножение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деление). На выполнение такой работы отводится 5-6 минут урока.</w:t>
      </w:r>
    </w:p>
    <w:p w14:paraId="2D15BB80">
      <w:pPr>
        <w:pStyle w:val="8"/>
        <w:numPr>
          <w:ilvl w:val="3"/>
          <w:numId w:val="16"/>
        </w:numPr>
        <w:tabs>
          <w:tab w:val="left" w:pos="1693"/>
        </w:tabs>
        <w:spacing w:before="0" w:after="0" w:line="242" w:lineRule="auto"/>
        <w:ind w:left="107" w:right="368" w:firstLine="710"/>
        <w:jc w:val="both"/>
        <w:rPr>
          <w:sz w:val="24"/>
        </w:rPr>
      </w:pPr>
      <w:r>
        <w:rPr>
          <w:sz w:val="24"/>
        </w:rPr>
        <w:t>Итоговый контроль по математике проводится в форме контрольных работ комбинированного характера (они содержат арифметические задачи, примеры, задания по геометрии и др.). В этих работах сначала отдельно оценивается выполнение задач, примеров, заданий</w:t>
      </w:r>
      <w:r>
        <w:rPr>
          <w:spacing w:val="80"/>
          <w:sz w:val="24"/>
        </w:rPr>
        <w:t xml:space="preserve">  </w:t>
      </w:r>
      <w:r>
        <w:rPr>
          <w:sz w:val="24"/>
        </w:rPr>
        <w:t>по</w:t>
      </w:r>
      <w:r>
        <w:rPr>
          <w:spacing w:val="80"/>
          <w:sz w:val="24"/>
        </w:rPr>
        <w:t xml:space="preserve">  </w:t>
      </w:r>
      <w:r>
        <w:rPr>
          <w:sz w:val="24"/>
        </w:rPr>
        <w:t>геометрии,</w:t>
      </w:r>
      <w:r>
        <w:rPr>
          <w:spacing w:val="80"/>
          <w:sz w:val="24"/>
        </w:rPr>
        <w:t xml:space="preserve">  </w:t>
      </w:r>
      <w:r>
        <w:rPr>
          <w:sz w:val="24"/>
        </w:rPr>
        <w:t>а</w:t>
      </w:r>
      <w:r>
        <w:rPr>
          <w:spacing w:val="80"/>
          <w:sz w:val="24"/>
        </w:rPr>
        <w:t xml:space="preserve">  </w:t>
      </w:r>
      <w:r>
        <w:rPr>
          <w:sz w:val="24"/>
        </w:rPr>
        <w:t>затем</w:t>
      </w:r>
      <w:r>
        <w:rPr>
          <w:spacing w:val="80"/>
          <w:sz w:val="24"/>
        </w:rPr>
        <w:t xml:space="preserve">  </w:t>
      </w:r>
      <w:r>
        <w:rPr>
          <w:sz w:val="24"/>
        </w:rPr>
        <w:t>выводится</w:t>
      </w:r>
      <w:r>
        <w:rPr>
          <w:spacing w:val="80"/>
          <w:sz w:val="24"/>
        </w:rPr>
        <w:t xml:space="preserve">  </w:t>
      </w:r>
      <w:r>
        <w:rPr>
          <w:sz w:val="24"/>
        </w:rPr>
        <w:t>итоговая</w:t>
      </w:r>
      <w:r>
        <w:rPr>
          <w:spacing w:val="80"/>
          <w:sz w:val="24"/>
        </w:rPr>
        <w:t xml:space="preserve">  </w:t>
      </w:r>
      <w:r>
        <w:rPr>
          <w:sz w:val="24"/>
        </w:rPr>
        <w:t>отметка</w:t>
      </w:r>
      <w:r>
        <w:rPr>
          <w:spacing w:val="80"/>
          <w:sz w:val="24"/>
        </w:rPr>
        <w:t xml:space="preserve">  </w:t>
      </w:r>
      <w:r>
        <w:rPr>
          <w:sz w:val="24"/>
        </w:rPr>
        <w:t>за</w:t>
      </w:r>
      <w:r>
        <w:rPr>
          <w:spacing w:val="80"/>
          <w:sz w:val="24"/>
        </w:rPr>
        <w:t xml:space="preserve">  </w:t>
      </w:r>
      <w:r>
        <w:rPr>
          <w:sz w:val="24"/>
        </w:rPr>
        <w:t>всю</w:t>
      </w:r>
      <w:r>
        <w:rPr>
          <w:spacing w:val="80"/>
          <w:sz w:val="24"/>
        </w:rPr>
        <w:t xml:space="preserve">  </w:t>
      </w:r>
      <w:r>
        <w:rPr>
          <w:sz w:val="24"/>
        </w:rPr>
        <w:t>работу. При этом итоговая отметка не выставляется как средний балл, а определяется с учетом тех видов заданий, которые для данной работы являются основными.</w:t>
      </w:r>
    </w:p>
    <w:p w14:paraId="08530A12">
      <w:pPr>
        <w:pStyle w:val="6"/>
        <w:spacing w:line="237" w:lineRule="auto"/>
        <w:ind w:left="106" w:right="380" w:firstLine="705"/>
        <w:jc w:val="both"/>
      </w:pPr>
      <w:r>
        <w:t>Нормы оценок за итоговые контрольные работы соответствуют общим требованиям, указанным в данном документе.</w:t>
      </w:r>
    </w:p>
    <w:p w14:paraId="3A842EF8">
      <w:pPr>
        <w:pStyle w:val="2"/>
        <w:numPr>
          <w:ilvl w:val="1"/>
          <w:numId w:val="16"/>
        </w:numPr>
        <w:tabs>
          <w:tab w:val="left" w:pos="585"/>
        </w:tabs>
        <w:spacing w:before="0" w:after="0" w:line="275" w:lineRule="exact"/>
        <w:ind w:left="585" w:right="0" w:hanging="475"/>
        <w:jc w:val="both"/>
      </w:pPr>
      <w:r>
        <w:rPr>
          <w:spacing w:val="-2"/>
        </w:rPr>
        <w:t xml:space="preserve">Окружающий </w:t>
      </w:r>
      <w:r>
        <w:rPr>
          <w:spacing w:val="-5"/>
        </w:rPr>
        <w:t>мир</w:t>
      </w:r>
    </w:p>
    <w:p w14:paraId="55C07510">
      <w:pPr>
        <w:pStyle w:val="8"/>
        <w:numPr>
          <w:ilvl w:val="2"/>
          <w:numId w:val="20"/>
        </w:numPr>
        <w:tabs>
          <w:tab w:val="left" w:pos="1353"/>
        </w:tabs>
        <w:spacing w:before="0" w:after="0" w:line="240" w:lineRule="auto"/>
        <w:ind w:left="101" w:right="367" w:firstLine="710"/>
        <w:jc w:val="both"/>
        <w:rPr>
          <w:sz w:val="24"/>
        </w:rPr>
      </w:pPr>
      <w:r>
        <w:rPr>
          <w:sz w:val="24"/>
        </w:rPr>
        <w:t>Основная цель 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 фактов учебного материала, умения детей делать простейшие выводы, высказывать обобщенные суждения, приводить примеры из дополнительных источников, применять комплексные знания. Знания и умения обучающихся по природоведению оцениваются по результатам устного опроса, наблюдений, проектов, тестов и практических работ..</w:t>
      </w:r>
    </w:p>
    <w:p w14:paraId="43D875C7">
      <w:pPr>
        <w:pStyle w:val="8"/>
        <w:numPr>
          <w:ilvl w:val="2"/>
          <w:numId w:val="20"/>
        </w:numPr>
        <w:tabs>
          <w:tab w:val="left" w:pos="1531"/>
        </w:tabs>
        <w:spacing w:before="0" w:after="0" w:line="242" w:lineRule="auto"/>
        <w:ind w:left="106" w:right="363" w:firstLine="705"/>
        <w:jc w:val="both"/>
        <w:rPr>
          <w:sz w:val="24"/>
        </w:rPr>
      </w:pPr>
      <w:r>
        <w:rPr>
          <w:sz w:val="24"/>
        </w:rPr>
        <w:t>При письменной проверке знаний по предметам естественно-научного и обществоведческого направления используются такие контрольные работы, которые не требуют полного обязательного письменного ответа, что связано с недостаточными возможностями письменной речи обучающихся. Целесообразны поэтому тестовые задания типа:</w:t>
      </w:r>
    </w:p>
    <w:p w14:paraId="4A4EDF2A">
      <w:pPr>
        <w:pStyle w:val="8"/>
        <w:numPr>
          <w:ilvl w:val="0"/>
          <w:numId w:val="21"/>
        </w:numPr>
        <w:tabs>
          <w:tab w:val="left" w:pos="533"/>
        </w:tabs>
        <w:spacing w:before="0" w:after="0" w:line="269" w:lineRule="exact"/>
        <w:ind w:left="533" w:right="0" w:hanging="369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ошибки;</w:t>
      </w:r>
    </w:p>
    <w:p w14:paraId="2D6FC90D">
      <w:pPr>
        <w:pStyle w:val="8"/>
        <w:numPr>
          <w:ilvl w:val="0"/>
          <w:numId w:val="21"/>
        </w:numPr>
        <w:tabs>
          <w:tab w:val="left" w:pos="533"/>
        </w:tabs>
        <w:spacing w:before="0" w:after="0" w:line="272" w:lineRule="exact"/>
        <w:ind w:left="533" w:right="0" w:hanging="369"/>
        <w:jc w:val="left"/>
        <w:rPr>
          <w:sz w:val="24"/>
        </w:rPr>
      </w:pPr>
      <w:r>
        <w:rPr>
          <w:spacing w:val="-2"/>
          <w:sz w:val="24"/>
        </w:rPr>
        <w:t>выбор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ответа;</w:t>
      </w:r>
    </w:p>
    <w:p w14:paraId="41B9FE55">
      <w:pPr>
        <w:pStyle w:val="8"/>
        <w:numPr>
          <w:ilvl w:val="0"/>
          <w:numId w:val="21"/>
        </w:numPr>
        <w:tabs>
          <w:tab w:val="left" w:pos="533"/>
        </w:tabs>
        <w:spacing w:before="0" w:after="0" w:line="272" w:lineRule="exact"/>
        <w:ind w:left="533" w:right="0" w:hanging="369"/>
        <w:jc w:val="left"/>
        <w:rPr>
          <w:sz w:val="24"/>
        </w:rPr>
      </w:pPr>
      <w:r>
        <w:rPr>
          <w:sz w:val="24"/>
        </w:rPr>
        <w:t>продолжение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исправление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высказывания.</w:t>
      </w:r>
    </w:p>
    <w:p w14:paraId="292F9A87">
      <w:pPr>
        <w:pStyle w:val="8"/>
        <w:numPr>
          <w:ilvl w:val="2"/>
          <w:numId w:val="20"/>
        </w:numPr>
        <w:tabs>
          <w:tab w:val="left" w:pos="1365"/>
        </w:tabs>
        <w:spacing w:before="0" w:after="0" w:line="242" w:lineRule="auto"/>
        <w:ind w:left="101" w:right="363" w:firstLine="710"/>
        <w:jc w:val="left"/>
        <w:rPr>
          <w:sz w:val="24"/>
        </w:rPr>
      </w:pPr>
      <w:r>
        <w:rPr>
          <w:sz w:val="24"/>
        </w:rPr>
        <w:t>Задания</w:t>
      </w:r>
      <w:r>
        <w:rPr>
          <w:spacing w:val="26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2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7"/>
          <w:sz w:val="24"/>
        </w:rPr>
        <w:t xml:space="preserve"> </w:t>
      </w:r>
      <w:r>
        <w:rPr>
          <w:sz w:val="24"/>
        </w:rPr>
        <w:t>как дифференцированные,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1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9"/>
          <w:sz w:val="24"/>
        </w:rPr>
        <w:t xml:space="preserve"> </w:t>
      </w:r>
      <w:r>
        <w:rPr>
          <w:sz w:val="24"/>
        </w:rPr>
        <w:t>проверить и учесть в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дальнейшей работе индивидуальный темп продвижения обучающихся.</w:t>
      </w:r>
    </w:p>
    <w:p w14:paraId="6323FED9">
      <w:pPr>
        <w:pStyle w:val="8"/>
        <w:numPr>
          <w:ilvl w:val="0"/>
          <w:numId w:val="21"/>
        </w:numPr>
        <w:tabs>
          <w:tab w:val="left" w:pos="524"/>
          <w:tab w:val="left" w:pos="533"/>
        </w:tabs>
        <w:spacing w:before="11" w:after="0" w:line="237" w:lineRule="auto"/>
        <w:ind w:left="524" w:right="363" w:hanging="350"/>
        <w:jc w:val="both"/>
        <w:rPr>
          <w:sz w:val="24"/>
        </w:rPr>
      </w:pPr>
      <w:r>
        <w:rPr>
          <w:sz w:val="24"/>
        </w:rPr>
        <w:t>Отметка "5" ставится обучающемуся, если он осознанно и логично излагает учебный материал, используя свои наблюдения в природе, устанавливает связи между объектами и явлениями природы (в пределах программы), правильно выполняет практические работы и дает полные ответы на все поставленные вопросы.</w:t>
      </w:r>
    </w:p>
    <w:p w14:paraId="2652E194">
      <w:pPr>
        <w:pStyle w:val="8"/>
        <w:numPr>
          <w:ilvl w:val="0"/>
          <w:numId w:val="21"/>
        </w:numPr>
        <w:tabs>
          <w:tab w:val="left" w:pos="519"/>
          <w:tab w:val="left" w:pos="528"/>
        </w:tabs>
        <w:spacing w:before="24" w:after="0" w:line="240" w:lineRule="auto"/>
        <w:ind w:left="519" w:right="383" w:hanging="350"/>
        <w:jc w:val="both"/>
        <w:rPr>
          <w:sz w:val="24"/>
        </w:rPr>
      </w:pPr>
      <w:r>
        <w:rPr>
          <w:sz w:val="24"/>
        </w:rPr>
        <w:t>Отметка "4" ставится обучающемуся, если его ответ в основном соответствует требованиям, установленным для оценки "5", но ученик допускает отдельные неточности в изложении фактическою материала, в использовании отдельных практических работ. Все эти недочеты ученик легко исправляет сам при указании на них учителем.</w:t>
      </w:r>
    </w:p>
    <w:p w14:paraId="719B4B11">
      <w:pPr>
        <w:pStyle w:val="8"/>
        <w:numPr>
          <w:ilvl w:val="0"/>
          <w:numId w:val="21"/>
        </w:numPr>
        <w:tabs>
          <w:tab w:val="left" w:pos="524"/>
          <w:tab w:val="left" w:pos="528"/>
        </w:tabs>
        <w:spacing w:before="19" w:after="0" w:line="240" w:lineRule="auto"/>
        <w:ind w:left="524" w:right="379" w:hanging="355"/>
        <w:jc w:val="both"/>
        <w:rPr>
          <w:sz w:val="24"/>
        </w:rPr>
      </w:pPr>
      <w:r>
        <w:rPr>
          <w:sz w:val="24"/>
        </w:rPr>
        <w:t>Отметка "3" ставится обучающемуся, если он усвоил основное содержание учебного материала, но допускает фактические ошибки, не умеет использовать результаты своих наблюдений в природе, затрудняется устанавливать предусмотренные программой связи между объектами и явлениями природы, в выполнении практических работ, но может исправить перечисленные недочеты с помощью учителя.</w:t>
      </w:r>
    </w:p>
    <w:p w14:paraId="4EC2EE9A">
      <w:pPr>
        <w:pStyle w:val="8"/>
        <w:spacing w:after="0" w:line="240" w:lineRule="auto"/>
        <w:jc w:val="both"/>
        <w:rPr>
          <w:sz w:val="24"/>
        </w:rPr>
        <w:sectPr>
          <w:pgSz w:w="12200" w:h="16880"/>
          <w:pgMar w:top="520" w:right="0" w:bottom="1360" w:left="1559" w:header="0" w:footer="1172" w:gutter="0"/>
          <w:cols w:space="720" w:num="1"/>
        </w:sectPr>
      </w:pPr>
    </w:p>
    <w:p w14:paraId="1A4F5F7B">
      <w:pPr>
        <w:pStyle w:val="8"/>
        <w:numPr>
          <w:ilvl w:val="0"/>
          <w:numId w:val="21"/>
        </w:numPr>
        <w:tabs>
          <w:tab w:val="left" w:pos="495"/>
          <w:tab w:val="left" w:pos="499"/>
        </w:tabs>
        <w:spacing w:before="83" w:after="0" w:line="235" w:lineRule="auto"/>
        <w:ind w:left="495" w:right="89" w:hanging="355"/>
        <w:jc w:val="both"/>
        <w:rPr>
          <w:sz w:val="24"/>
        </w:rPr>
      </w:pPr>
      <w:r>
        <w:rPr>
          <w:sz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1770" cy="10762615"/>
            <wp:effectExtent l="0" t="0" r="0" b="0"/>
            <wp:wrapNone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769" cy="1076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Отметка "2" ставится обучающемуся, если он обнаруживает незнание большей части программного материала, не</w:t>
      </w:r>
      <w:r>
        <w:rPr>
          <w:spacing w:val="-2"/>
          <w:sz w:val="24"/>
        </w:rPr>
        <w:t xml:space="preserve"> </w:t>
      </w:r>
      <w:r>
        <w:rPr>
          <w:sz w:val="24"/>
        </w:rPr>
        <w:t>оправляется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выполнением 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5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помощью </w:t>
      </w:r>
      <w:r>
        <w:rPr>
          <w:spacing w:val="-2"/>
          <w:sz w:val="24"/>
        </w:rPr>
        <w:t>учителя.</w:t>
      </w:r>
    </w:p>
    <w:p w14:paraId="4C7C8EBD">
      <w:pPr>
        <w:pStyle w:val="8"/>
        <w:numPr>
          <w:ilvl w:val="2"/>
          <w:numId w:val="20"/>
        </w:numPr>
        <w:tabs>
          <w:tab w:val="left" w:pos="1155"/>
        </w:tabs>
        <w:spacing w:before="5" w:after="0" w:line="274" w:lineRule="exact"/>
        <w:ind w:left="1155" w:right="0" w:hanging="650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недочетов,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оценки</w:t>
      </w:r>
    </w:p>
    <w:p w14:paraId="6D63E7D9">
      <w:pPr>
        <w:spacing w:before="0" w:line="274" w:lineRule="exact"/>
        <w:ind w:left="566" w:right="0" w:firstLine="0"/>
        <w:jc w:val="left"/>
        <w:rPr>
          <w:i/>
          <w:sz w:val="24"/>
        </w:rPr>
      </w:pPr>
      <w:r>
        <w:rPr>
          <w:i/>
          <w:spacing w:val="-2"/>
          <w:sz w:val="24"/>
        </w:rPr>
        <w:t>Ошибки:</w:t>
      </w:r>
    </w:p>
    <w:p w14:paraId="0BBC4E53">
      <w:pPr>
        <w:pStyle w:val="8"/>
        <w:numPr>
          <w:ilvl w:val="0"/>
          <w:numId w:val="21"/>
        </w:numPr>
        <w:tabs>
          <w:tab w:val="left" w:pos="500"/>
          <w:tab w:val="left" w:pos="2165"/>
          <w:tab w:val="left" w:pos="3720"/>
          <w:tab w:val="left" w:pos="4872"/>
          <w:tab w:val="left" w:pos="5818"/>
          <w:tab w:val="left" w:pos="7536"/>
          <w:tab w:val="left" w:pos="9403"/>
        </w:tabs>
        <w:spacing w:before="15" w:after="0" w:line="232" w:lineRule="auto"/>
        <w:ind w:left="500" w:right="97" w:hanging="438"/>
        <w:jc w:val="left"/>
        <w:rPr>
          <w:b/>
          <w:i/>
          <w:sz w:val="24"/>
        </w:rPr>
      </w:pPr>
      <w:r>
        <w:rPr>
          <w:spacing w:val="-2"/>
          <w:sz w:val="24"/>
        </w:rPr>
        <w:t>неправильное</w:t>
      </w:r>
      <w:r>
        <w:rPr>
          <w:sz w:val="24"/>
        </w:rPr>
        <w:tab/>
      </w:r>
      <w:r>
        <w:rPr>
          <w:spacing w:val="-2"/>
          <w:sz w:val="24"/>
        </w:rPr>
        <w:t>определение</w:t>
      </w:r>
      <w:r>
        <w:rPr>
          <w:sz w:val="24"/>
        </w:rPr>
        <w:tab/>
      </w:r>
      <w:r>
        <w:rPr>
          <w:spacing w:val="-2"/>
          <w:sz w:val="24"/>
        </w:rPr>
        <w:t>понятия,</w:t>
      </w:r>
      <w:r>
        <w:rPr>
          <w:sz w:val="24"/>
        </w:rPr>
        <w:tab/>
      </w:r>
      <w:r>
        <w:rPr>
          <w:spacing w:val="-2"/>
          <w:sz w:val="24"/>
        </w:rPr>
        <w:t>замена</w:t>
      </w:r>
      <w:r>
        <w:rPr>
          <w:sz w:val="24"/>
        </w:rPr>
        <w:tab/>
      </w:r>
      <w:r>
        <w:rPr>
          <w:spacing w:val="-2"/>
          <w:sz w:val="24"/>
        </w:rPr>
        <w:t>существенной</w:t>
      </w:r>
      <w:r>
        <w:rPr>
          <w:sz w:val="24"/>
        </w:rPr>
        <w:tab/>
      </w:r>
      <w:r>
        <w:rPr>
          <w:spacing w:val="-2"/>
          <w:sz w:val="24"/>
        </w:rPr>
        <w:t>характеристики</w:t>
      </w:r>
      <w:r>
        <w:rPr>
          <w:sz w:val="24"/>
        </w:rPr>
        <w:tab/>
      </w:r>
      <w:r>
        <w:rPr>
          <w:spacing w:val="-4"/>
          <w:sz w:val="24"/>
        </w:rPr>
        <w:t xml:space="preserve">понятия </w:t>
      </w:r>
      <w:r>
        <w:rPr>
          <w:spacing w:val="-2"/>
          <w:sz w:val="24"/>
        </w:rPr>
        <w:t>несущественной;</w:t>
      </w:r>
    </w:p>
    <w:p w14:paraId="37B282FC">
      <w:pPr>
        <w:pStyle w:val="8"/>
        <w:numPr>
          <w:ilvl w:val="0"/>
          <w:numId w:val="21"/>
        </w:numPr>
        <w:tabs>
          <w:tab w:val="left" w:pos="494"/>
          <w:tab w:val="left" w:pos="499"/>
        </w:tabs>
        <w:spacing w:before="17" w:after="0" w:line="232" w:lineRule="auto"/>
        <w:ind w:left="494" w:right="93" w:hanging="432"/>
        <w:jc w:val="left"/>
        <w:rPr>
          <w:sz w:val="24"/>
        </w:rPr>
      </w:pPr>
      <w:r>
        <w:rPr>
          <w:sz w:val="24"/>
        </w:rPr>
        <w:t>нарушение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77"/>
          <w:sz w:val="24"/>
        </w:rPr>
        <w:t xml:space="preserve"> </w:t>
      </w:r>
      <w:r>
        <w:rPr>
          <w:sz w:val="24"/>
        </w:rPr>
        <w:t>(явления)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тех</w:t>
      </w:r>
      <w:r>
        <w:rPr>
          <w:spacing w:val="80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80"/>
          <w:sz w:val="24"/>
        </w:rPr>
        <w:t xml:space="preserve"> </w:t>
      </w:r>
      <w:r>
        <w:rPr>
          <w:sz w:val="24"/>
        </w:rPr>
        <w:t>когда</w:t>
      </w:r>
      <w:r>
        <w:rPr>
          <w:spacing w:val="74"/>
          <w:sz w:val="24"/>
        </w:rPr>
        <w:t xml:space="preserve"> </w:t>
      </w:r>
      <w:r>
        <w:rPr>
          <w:sz w:val="24"/>
        </w:rPr>
        <w:t>она является существенной;</w:t>
      </w:r>
    </w:p>
    <w:p w14:paraId="2250DB1E">
      <w:pPr>
        <w:pStyle w:val="8"/>
        <w:numPr>
          <w:ilvl w:val="0"/>
          <w:numId w:val="21"/>
        </w:numPr>
        <w:tabs>
          <w:tab w:val="left" w:pos="494"/>
          <w:tab w:val="left" w:pos="2102"/>
          <w:tab w:val="left" w:pos="3380"/>
          <w:tab w:val="left" w:pos="3774"/>
          <w:tab w:val="left" w:pos="6337"/>
          <w:tab w:val="left" w:pos="7503"/>
          <w:tab w:val="left" w:pos="9414"/>
        </w:tabs>
        <w:spacing w:before="11" w:after="0" w:line="232" w:lineRule="auto"/>
        <w:ind w:left="494" w:right="101" w:hanging="432"/>
        <w:jc w:val="left"/>
        <w:rPr>
          <w:sz w:val="24"/>
        </w:rPr>
      </w:pPr>
      <w:r>
        <w:rPr>
          <w:spacing w:val="-2"/>
          <w:sz w:val="24"/>
        </w:rPr>
        <w:t>неправильное</w:t>
      </w:r>
      <w:r>
        <w:rPr>
          <w:sz w:val="24"/>
        </w:rPr>
        <w:tab/>
      </w:r>
      <w:r>
        <w:rPr>
          <w:spacing w:val="-2"/>
          <w:sz w:val="24"/>
        </w:rPr>
        <w:t>раскрытие</w:t>
      </w:r>
      <w:r>
        <w:rPr>
          <w:sz w:val="24"/>
        </w:rPr>
        <w:tab/>
      </w:r>
      <w:r>
        <w:rPr>
          <w:spacing w:val="-6"/>
          <w:sz w:val="24"/>
        </w:rPr>
        <w:t>(в</w:t>
      </w:r>
      <w:r>
        <w:rPr>
          <w:sz w:val="24"/>
        </w:rPr>
        <w:tab/>
      </w:r>
      <w:r>
        <w:rPr>
          <w:spacing w:val="-2"/>
          <w:sz w:val="24"/>
        </w:rPr>
        <w:t>рассказе-рассуждении)</w:t>
      </w:r>
      <w:r>
        <w:rPr>
          <w:sz w:val="24"/>
        </w:rPr>
        <w:tab/>
      </w:r>
      <w:r>
        <w:rPr>
          <w:spacing w:val="-2"/>
          <w:sz w:val="24"/>
        </w:rPr>
        <w:t>причины,</w:t>
      </w:r>
      <w:r>
        <w:rPr>
          <w:sz w:val="24"/>
        </w:rPr>
        <w:tab/>
      </w:r>
      <w:r>
        <w:rPr>
          <w:spacing w:val="-2"/>
          <w:sz w:val="24"/>
        </w:rPr>
        <w:t>закономерности,</w:t>
      </w:r>
      <w:r>
        <w:rPr>
          <w:sz w:val="24"/>
        </w:rPr>
        <w:tab/>
      </w:r>
      <w:r>
        <w:rPr>
          <w:spacing w:val="-4"/>
          <w:sz w:val="24"/>
        </w:rPr>
        <w:t xml:space="preserve">условия </w:t>
      </w:r>
      <w:r>
        <w:rPr>
          <w:sz w:val="24"/>
        </w:rPr>
        <w:t>протекания того или иного изученного явления;</w:t>
      </w:r>
    </w:p>
    <w:p w14:paraId="397CCF58">
      <w:pPr>
        <w:pStyle w:val="8"/>
        <w:numPr>
          <w:ilvl w:val="0"/>
          <w:numId w:val="21"/>
        </w:numPr>
        <w:tabs>
          <w:tab w:val="left" w:pos="495"/>
        </w:tabs>
        <w:spacing w:before="10" w:after="0" w:line="240" w:lineRule="auto"/>
        <w:ind w:left="495" w:right="0" w:hanging="436"/>
        <w:jc w:val="left"/>
        <w:rPr>
          <w:sz w:val="24"/>
        </w:rPr>
      </w:pPr>
      <w:r>
        <w:rPr>
          <w:sz w:val="24"/>
        </w:rPr>
        <w:t>ошибки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признакам;</w:t>
      </w:r>
    </w:p>
    <w:p w14:paraId="1C5FE640">
      <w:pPr>
        <w:pStyle w:val="8"/>
        <w:numPr>
          <w:ilvl w:val="0"/>
          <w:numId w:val="21"/>
        </w:numPr>
        <w:tabs>
          <w:tab w:val="left" w:pos="485"/>
          <w:tab w:val="left" w:pos="495"/>
        </w:tabs>
        <w:spacing w:before="7" w:after="0" w:line="240" w:lineRule="auto"/>
        <w:ind w:left="485" w:right="91" w:hanging="427"/>
        <w:jc w:val="left"/>
        <w:rPr>
          <w:sz w:val="24"/>
        </w:rPr>
      </w:pPr>
      <w:r>
        <w:rPr>
          <w:sz w:val="24"/>
        </w:rPr>
        <w:t>незнание</w:t>
      </w:r>
      <w:r>
        <w:rPr>
          <w:spacing w:val="80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80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80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80"/>
          <w:sz w:val="24"/>
        </w:rPr>
        <w:t xml:space="preserve"> </w:t>
      </w:r>
      <w:r>
        <w:rPr>
          <w:sz w:val="24"/>
        </w:rPr>
        <w:t>под­ тверждающие высказанное суждение;</w:t>
      </w:r>
    </w:p>
    <w:p w14:paraId="5AAC1C15">
      <w:pPr>
        <w:pStyle w:val="8"/>
        <w:numPr>
          <w:ilvl w:val="0"/>
          <w:numId w:val="21"/>
        </w:numPr>
        <w:tabs>
          <w:tab w:val="left" w:pos="490"/>
        </w:tabs>
        <w:spacing w:before="0" w:after="0" w:line="242" w:lineRule="auto"/>
        <w:ind w:left="490" w:right="107" w:hanging="437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выполнять рисунок,</w:t>
      </w:r>
      <w:r>
        <w:rPr>
          <w:spacing w:val="14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9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заполнение таблицы;</w:t>
      </w:r>
      <w:r>
        <w:rPr>
          <w:spacing w:val="15"/>
          <w:sz w:val="24"/>
        </w:rPr>
        <w:t xml:space="preserve"> </w:t>
      </w:r>
      <w:r>
        <w:rPr>
          <w:sz w:val="24"/>
        </w:rPr>
        <w:t>не умение подтвердить свой ответ схемой, рисунком, иллюстративным материалом;</w:t>
      </w:r>
    </w:p>
    <w:p w14:paraId="419A280E">
      <w:pPr>
        <w:pStyle w:val="8"/>
        <w:numPr>
          <w:ilvl w:val="0"/>
          <w:numId w:val="21"/>
        </w:numPr>
        <w:tabs>
          <w:tab w:val="left" w:pos="485"/>
        </w:tabs>
        <w:spacing w:before="0" w:after="0" w:line="271" w:lineRule="exact"/>
        <w:ind w:left="485" w:right="0" w:hanging="431"/>
        <w:jc w:val="left"/>
        <w:rPr>
          <w:sz w:val="24"/>
        </w:rPr>
      </w:pP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неправильному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результату;</w:t>
      </w:r>
    </w:p>
    <w:p w14:paraId="6E8010EB">
      <w:pPr>
        <w:pStyle w:val="8"/>
        <w:numPr>
          <w:ilvl w:val="0"/>
          <w:numId w:val="21"/>
        </w:numPr>
        <w:tabs>
          <w:tab w:val="left" w:pos="485"/>
        </w:tabs>
        <w:spacing w:before="2" w:after="0" w:line="240" w:lineRule="auto"/>
        <w:ind w:left="485" w:right="111" w:hanging="432"/>
        <w:jc w:val="left"/>
        <w:rPr>
          <w:sz w:val="24"/>
        </w:rPr>
      </w:pPr>
      <w:r>
        <w:rPr>
          <w:sz w:val="24"/>
        </w:rPr>
        <w:t>неумение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карте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плане,</w:t>
      </w:r>
      <w:r>
        <w:rPr>
          <w:spacing w:val="40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показе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изученных объектов (природоведческих и исторических).</w:t>
      </w:r>
    </w:p>
    <w:p w14:paraId="26B86A70">
      <w:pPr>
        <w:spacing w:before="0"/>
        <w:ind w:left="539" w:right="0" w:firstLine="0"/>
        <w:jc w:val="left"/>
        <w:rPr>
          <w:i/>
          <w:sz w:val="24"/>
        </w:rPr>
      </w:pPr>
      <w:r>
        <w:rPr>
          <w:i/>
          <w:spacing w:val="-2"/>
          <w:sz w:val="24"/>
        </w:rPr>
        <w:t>Недочеты:</w:t>
      </w:r>
    </w:p>
    <w:p w14:paraId="3FFDC43B">
      <w:pPr>
        <w:pStyle w:val="8"/>
        <w:numPr>
          <w:ilvl w:val="0"/>
          <w:numId w:val="21"/>
        </w:numPr>
        <w:tabs>
          <w:tab w:val="left" w:pos="418"/>
        </w:tabs>
        <w:spacing w:before="8" w:after="0" w:line="274" w:lineRule="exact"/>
        <w:ind w:left="418" w:right="0" w:hanging="364"/>
        <w:jc w:val="left"/>
        <w:rPr>
          <w:sz w:val="24"/>
        </w:rPr>
      </w:pPr>
      <w:r>
        <w:rPr>
          <w:sz w:val="24"/>
        </w:rPr>
        <w:t>преобладание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8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признаков;</w:t>
      </w:r>
    </w:p>
    <w:p w14:paraId="008FE63E">
      <w:pPr>
        <w:pStyle w:val="8"/>
        <w:numPr>
          <w:ilvl w:val="0"/>
          <w:numId w:val="21"/>
        </w:numPr>
        <w:tabs>
          <w:tab w:val="left" w:pos="418"/>
          <w:tab w:val="left" w:pos="475"/>
        </w:tabs>
        <w:spacing w:before="0" w:after="0" w:line="240" w:lineRule="auto"/>
        <w:ind w:left="475" w:right="111" w:hanging="427"/>
        <w:jc w:val="left"/>
        <w:rPr>
          <w:sz w:val="24"/>
        </w:rPr>
      </w:pPr>
      <w:r>
        <w:rPr>
          <w:sz w:val="24"/>
        </w:rPr>
        <w:t>неточности при выполнении рисунков, схем, таблиц, не влияющих отрицательно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 работы; отсутствие обозначений и подписей;</w:t>
      </w:r>
    </w:p>
    <w:p w14:paraId="2346C32D">
      <w:pPr>
        <w:pStyle w:val="8"/>
        <w:numPr>
          <w:ilvl w:val="0"/>
          <w:numId w:val="21"/>
        </w:numPr>
        <w:tabs>
          <w:tab w:val="left" w:pos="413"/>
          <w:tab w:val="left" w:pos="480"/>
        </w:tabs>
        <w:spacing w:before="0" w:after="0" w:line="240" w:lineRule="auto"/>
        <w:ind w:left="480" w:right="104" w:hanging="432"/>
        <w:jc w:val="left"/>
        <w:rPr>
          <w:sz w:val="24"/>
        </w:rPr>
      </w:pPr>
      <w:r>
        <w:rPr>
          <w:sz w:val="24"/>
        </w:rPr>
        <w:t>отдельные нарушения последовательности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операций при проведении опыта,</w:t>
      </w:r>
      <w:r>
        <w:rPr>
          <w:spacing w:val="15"/>
          <w:sz w:val="24"/>
        </w:rPr>
        <w:t xml:space="preserve"> </w:t>
      </w:r>
      <w:r>
        <w:rPr>
          <w:sz w:val="24"/>
        </w:rPr>
        <w:t>не приводящие к неправильному результату;</w:t>
      </w:r>
    </w:p>
    <w:p w14:paraId="0BFDA73B">
      <w:pPr>
        <w:pStyle w:val="8"/>
        <w:numPr>
          <w:ilvl w:val="0"/>
          <w:numId w:val="21"/>
        </w:numPr>
        <w:tabs>
          <w:tab w:val="left" w:pos="413"/>
          <w:tab w:val="left" w:pos="475"/>
          <w:tab w:val="left" w:pos="1848"/>
          <w:tab w:val="left" w:pos="3711"/>
        </w:tabs>
        <w:spacing w:before="11" w:after="0" w:line="232" w:lineRule="auto"/>
        <w:ind w:left="475" w:right="119" w:hanging="432"/>
        <w:jc w:val="left"/>
        <w:rPr>
          <w:sz w:val="24"/>
        </w:rPr>
      </w:pPr>
      <w:r>
        <w:rPr>
          <w:spacing w:val="-2"/>
          <w:sz w:val="24"/>
        </w:rPr>
        <w:t>неточности</w:t>
      </w:r>
      <w:r>
        <w:rPr>
          <w:sz w:val="24"/>
        </w:rPr>
        <w:tab/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определении</w:t>
      </w:r>
      <w:r>
        <w:rPr>
          <w:sz w:val="24"/>
        </w:rPr>
        <w:tab/>
      </w:r>
      <w:r>
        <w:rPr>
          <w:sz w:val="24"/>
        </w:rPr>
        <w:t>назначения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прибора,</w:t>
      </w:r>
      <w:r>
        <w:rPr>
          <w:spacing w:val="69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9"/>
          <w:sz w:val="24"/>
        </w:rPr>
        <w:t xml:space="preserve"> </w:t>
      </w:r>
      <w:r>
        <w:rPr>
          <w:sz w:val="24"/>
        </w:rPr>
        <w:t>после наводящих вопросов;</w:t>
      </w:r>
    </w:p>
    <w:p w14:paraId="31F2D970">
      <w:pPr>
        <w:pStyle w:val="8"/>
        <w:numPr>
          <w:ilvl w:val="0"/>
          <w:numId w:val="21"/>
        </w:numPr>
        <w:tabs>
          <w:tab w:val="left" w:pos="413"/>
        </w:tabs>
        <w:spacing w:before="5" w:after="0" w:line="240" w:lineRule="auto"/>
        <w:ind w:left="413" w:right="0" w:hanging="369"/>
        <w:jc w:val="left"/>
        <w:rPr>
          <w:sz w:val="24"/>
        </w:rPr>
      </w:pPr>
      <w:r>
        <w:rPr>
          <w:sz w:val="24"/>
        </w:rPr>
        <w:t>неточности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 объекта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карте.</w:t>
      </w:r>
    </w:p>
    <w:p w14:paraId="2962F204">
      <w:pPr>
        <w:pStyle w:val="2"/>
        <w:numPr>
          <w:ilvl w:val="1"/>
          <w:numId w:val="16"/>
        </w:numPr>
        <w:tabs>
          <w:tab w:val="left" w:pos="589"/>
        </w:tabs>
        <w:spacing w:before="3" w:after="0" w:line="274" w:lineRule="exact"/>
        <w:ind w:left="589" w:right="0" w:hanging="535"/>
        <w:jc w:val="left"/>
      </w:pPr>
      <w:r>
        <w:t>Технология,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rPr>
          <w:spacing w:val="-2"/>
        </w:rPr>
        <w:t>искусство.</w:t>
      </w:r>
    </w:p>
    <w:p w14:paraId="6109A8B6">
      <w:pPr>
        <w:pStyle w:val="8"/>
        <w:numPr>
          <w:ilvl w:val="2"/>
          <w:numId w:val="16"/>
        </w:numPr>
        <w:tabs>
          <w:tab w:val="left" w:pos="1347"/>
        </w:tabs>
        <w:spacing w:before="0" w:after="0" w:line="274" w:lineRule="exact"/>
        <w:ind w:left="1347" w:right="0" w:hanging="592"/>
        <w:jc w:val="left"/>
        <w:rPr>
          <w:sz w:val="24"/>
        </w:rPr>
      </w:pPr>
      <w:r>
        <w:rPr>
          <w:sz w:val="24"/>
        </w:rPr>
        <w:t>Критерии 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фронтальных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p w14:paraId="741760B0">
      <w:pPr>
        <w:pStyle w:val="8"/>
        <w:numPr>
          <w:ilvl w:val="0"/>
          <w:numId w:val="22"/>
        </w:numPr>
        <w:tabs>
          <w:tab w:val="left" w:pos="749"/>
        </w:tabs>
        <w:spacing w:before="0" w:after="0" w:line="275" w:lineRule="exact"/>
        <w:ind w:left="749" w:right="0" w:hanging="354"/>
        <w:jc w:val="left"/>
        <w:rPr>
          <w:sz w:val="24"/>
        </w:rPr>
      </w:pPr>
      <w:r>
        <w:rPr>
          <w:sz w:val="24"/>
        </w:rPr>
        <w:t>активность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участия;</w:t>
      </w:r>
    </w:p>
    <w:p w14:paraId="013134C9">
      <w:pPr>
        <w:pStyle w:val="8"/>
        <w:numPr>
          <w:ilvl w:val="0"/>
          <w:numId w:val="22"/>
        </w:numPr>
        <w:tabs>
          <w:tab w:val="left" w:pos="745"/>
        </w:tabs>
        <w:spacing w:before="2" w:after="0" w:line="240" w:lineRule="auto"/>
        <w:ind w:left="745" w:right="0" w:hanging="35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прочувствовать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вопроса;</w:t>
      </w:r>
    </w:p>
    <w:p w14:paraId="63F79AB3">
      <w:pPr>
        <w:pStyle w:val="8"/>
        <w:numPr>
          <w:ilvl w:val="0"/>
          <w:numId w:val="22"/>
        </w:numPr>
        <w:tabs>
          <w:tab w:val="left" w:pos="750"/>
        </w:tabs>
        <w:spacing w:before="3" w:after="0" w:line="274" w:lineRule="exact"/>
        <w:ind w:left="750" w:right="0" w:hanging="355"/>
        <w:jc w:val="left"/>
        <w:rPr>
          <w:sz w:val="24"/>
        </w:rPr>
      </w:pPr>
      <w:r>
        <w:rPr>
          <w:sz w:val="24"/>
        </w:rPr>
        <w:t>развернутость,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образность,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аргументированность;</w:t>
      </w:r>
    </w:p>
    <w:p w14:paraId="55FE5C0B">
      <w:pPr>
        <w:pStyle w:val="8"/>
        <w:numPr>
          <w:ilvl w:val="0"/>
          <w:numId w:val="22"/>
        </w:numPr>
        <w:tabs>
          <w:tab w:val="left" w:pos="745"/>
        </w:tabs>
        <w:spacing w:before="0" w:after="0" w:line="273" w:lineRule="exact"/>
        <w:ind w:left="745" w:right="0" w:hanging="350"/>
        <w:jc w:val="left"/>
        <w:rPr>
          <w:sz w:val="24"/>
        </w:rPr>
      </w:pPr>
      <w:r>
        <w:rPr>
          <w:spacing w:val="-2"/>
          <w:sz w:val="24"/>
        </w:rPr>
        <w:t>самостоятельность;</w:t>
      </w:r>
    </w:p>
    <w:p w14:paraId="318A2C49">
      <w:pPr>
        <w:pStyle w:val="8"/>
        <w:numPr>
          <w:ilvl w:val="0"/>
          <w:numId w:val="22"/>
        </w:numPr>
        <w:tabs>
          <w:tab w:val="left" w:pos="745"/>
        </w:tabs>
        <w:spacing w:before="0" w:after="0" w:line="275" w:lineRule="exact"/>
        <w:ind w:left="745" w:right="0" w:hanging="350"/>
        <w:jc w:val="left"/>
        <w:rPr>
          <w:sz w:val="24"/>
        </w:rPr>
      </w:pPr>
      <w:r>
        <w:rPr>
          <w:sz w:val="24"/>
        </w:rPr>
        <w:t>оригинальность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суждений.</w:t>
      </w:r>
    </w:p>
    <w:p w14:paraId="02A4038A">
      <w:pPr>
        <w:pStyle w:val="8"/>
        <w:numPr>
          <w:ilvl w:val="2"/>
          <w:numId w:val="16"/>
        </w:numPr>
        <w:tabs>
          <w:tab w:val="left" w:pos="1351"/>
        </w:tabs>
        <w:spacing w:before="2" w:after="0" w:line="240" w:lineRule="auto"/>
        <w:ind w:left="1351" w:right="0" w:hanging="587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14:paraId="7C517C8A">
      <w:pPr>
        <w:pStyle w:val="8"/>
        <w:numPr>
          <w:ilvl w:val="0"/>
          <w:numId w:val="23"/>
        </w:numPr>
        <w:tabs>
          <w:tab w:val="left" w:pos="466"/>
          <w:tab w:val="left" w:pos="470"/>
        </w:tabs>
        <w:spacing w:before="22" w:after="0" w:line="240" w:lineRule="auto"/>
        <w:ind w:left="466" w:right="127" w:hanging="360"/>
        <w:jc w:val="both"/>
        <w:rPr>
          <w:sz w:val="24"/>
        </w:rPr>
      </w:pPr>
      <w:r>
        <w:rPr>
          <w:sz w:val="24"/>
        </w:rPr>
        <w:t>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14:paraId="1B77674B">
      <w:pPr>
        <w:pStyle w:val="8"/>
        <w:numPr>
          <w:ilvl w:val="0"/>
          <w:numId w:val="23"/>
        </w:numPr>
        <w:tabs>
          <w:tab w:val="left" w:pos="466"/>
        </w:tabs>
        <w:spacing w:before="24" w:after="0" w:line="232" w:lineRule="auto"/>
        <w:ind w:left="466" w:right="125" w:hanging="360"/>
        <w:jc w:val="both"/>
        <w:rPr>
          <w:sz w:val="24"/>
        </w:rPr>
      </w:pPr>
      <w:r>
        <w:rPr>
          <w:sz w:val="24"/>
        </w:rPr>
        <w:t>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14:paraId="036C53C3">
      <w:pPr>
        <w:pStyle w:val="8"/>
        <w:numPr>
          <w:ilvl w:val="0"/>
          <w:numId w:val="23"/>
        </w:numPr>
        <w:tabs>
          <w:tab w:val="left" w:pos="461"/>
          <w:tab w:val="left" w:pos="465"/>
        </w:tabs>
        <w:spacing w:before="18" w:after="0" w:line="242" w:lineRule="auto"/>
        <w:ind w:left="461" w:right="131" w:hanging="360"/>
        <w:jc w:val="both"/>
        <w:rPr>
          <w:sz w:val="24"/>
        </w:rPr>
      </w:pPr>
      <w:r>
        <w:rPr>
          <w:sz w:val="24"/>
        </w:rPr>
        <w:t>Общее впечатление от работы. Оригинальность, яркость и эмоциональность созданного образа, чувство меры в оформлении и соответствие оформления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работы. Аккуратность всей </w:t>
      </w:r>
      <w:r>
        <w:rPr>
          <w:spacing w:val="-2"/>
          <w:sz w:val="24"/>
        </w:rPr>
        <w:t>работы.</w:t>
      </w:r>
    </w:p>
    <w:p w14:paraId="1A1E0115">
      <w:pPr>
        <w:pStyle w:val="6"/>
        <w:spacing w:before="22" w:line="237" w:lineRule="auto"/>
        <w:ind w:left="456" w:right="142" w:firstLine="470"/>
        <w:jc w:val="both"/>
      </w:pPr>
      <w:r>
        <w:t>Уровень творческой деятельности (репродуктивный, частично продуктивный, продуктивный), найденные продуктивные технические и</w:t>
      </w:r>
      <w:r>
        <w:rPr>
          <w:spacing w:val="-2"/>
        </w:rPr>
        <w:t xml:space="preserve"> </w:t>
      </w:r>
      <w:r>
        <w:t>технологические решения.</w:t>
      </w:r>
    </w:p>
    <w:p w14:paraId="4F1BF189">
      <w:pPr>
        <w:pStyle w:val="6"/>
        <w:spacing w:line="273" w:lineRule="exact"/>
        <w:ind w:left="395"/>
        <w:jc w:val="both"/>
      </w:pPr>
      <w:r>
        <w:t>Из</w:t>
      </w:r>
      <w:r>
        <w:rPr>
          <w:spacing w:val="-8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складывается</w:t>
      </w:r>
      <w:r>
        <w:rPr>
          <w:spacing w:val="-5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оценка</w:t>
      </w:r>
      <w:r>
        <w:rPr>
          <w:spacing w:val="-12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rPr>
          <w:spacing w:val="-2"/>
        </w:rPr>
        <w:t>обучающегося.</w:t>
      </w:r>
    </w:p>
    <w:p w14:paraId="3204A074">
      <w:pPr>
        <w:pStyle w:val="8"/>
        <w:numPr>
          <w:ilvl w:val="2"/>
          <w:numId w:val="16"/>
        </w:numPr>
        <w:tabs>
          <w:tab w:val="left" w:pos="1327"/>
        </w:tabs>
        <w:spacing w:before="0" w:after="0" w:line="274" w:lineRule="exact"/>
        <w:ind w:left="1327" w:right="0" w:hanging="58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обученности:</w:t>
      </w:r>
    </w:p>
    <w:p w14:paraId="65EA6522">
      <w:pPr>
        <w:pStyle w:val="8"/>
        <w:numPr>
          <w:ilvl w:val="0"/>
          <w:numId w:val="23"/>
        </w:numPr>
        <w:tabs>
          <w:tab w:val="left" w:pos="311"/>
        </w:tabs>
        <w:spacing w:before="0" w:after="0" w:line="275" w:lineRule="exact"/>
        <w:ind w:left="311" w:right="0" w:hanging="225"/>
        <w:jc w:val="left"/>
        <w:rPr>
          <w:sz w:val="24"/>
        </w:rPr>
      </w:pPr>
      <w:r>
        <w:rPr>
          <w:spacing w:val="-2"/>
          <w:sz w:val="24"/>
        </w:rPr>
        <w:t>викторины;</w:t>
      </w:r>
    </w:p>
    <w:p w14:paraId="39D98856">
      <w:pPr>
        <w:pStyle w:val="8"/>
        <w:numPr>
          <w:ilvl w:val="0"/>
          <w:numId w:val="23"/>
        </w:numPr>
        <w:tabs>
          <w:tab w:val="left" w:pos="311"/>
        </w:tabs>
        <w:spacing w:before="7" w:after="0" w:line="240" w:lineRule="auto"/>
        <w:ind w:left="311" w:right="0" w:hanging="225"/>
        <w:jc w:val="left"/>
        <w:rPr>
          <w:sz w:val="24"/>
        </w:rPr>
      </w:pPr>
      <w:r>
        <w:rPr>
          <w:spacing w:val="-2"/>
          <w:sz w:val="24"/>
        </w:rPr>
        <w:t>кроссворды;</w:t>
      </w:r>
    </w:p>
    <w:p w14:paraId="6B8ECF23">
      <w:pPr>
        <w:pStyle w:val="8"/>
        <w:numPr>
          <w:ilvl w:val="0"/>
          <w:numId w:val="23"/>
        </w:numPr>
        <w:tabs>
          <w:tab w:val="left" w:pos="311"/>
        </w:tabs>
        <w:spacing w:before="3" w:after="0" w:line="274" w:lineRule="exact"/>
        <w:ind w:left="311" w:right="0" w:hanging="225"/>
        <w:jc w:val="left"/>
        <w:rPr>
          <w:sz w:val="24"/>
        </w:rPr>
      </w:pPr>
      <w:r>
        <w:rPr>
          <w:sz w:val="24"/>
        </w:rPr>
        <w:t>отчетные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(индивидуальных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коллективных)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работ;</w:t>
      </w:r>
    </w:p>
    <w:p w14:paraId="557B6701">
      <w:pPr>
        <w:pStyle w:val="8"/>
        <w:numPr>
          <w:ilvl w:val="0"/>
          <w:numId w:val="23"/>
        </w:numPr>
        <w:tabs>
          <w:tab w:val="left" w:pos="301"/>
        </w:tabs>
        <w:spacing w:before="0" w:after="0" w:line="271" w:lineRule="exact"/>
        <w:ind w:left="301" w:right="0" w:hanging="215"/>
        <w:jc w:val="left"/>
        <w:rPr>
          <w:sz w:val="24"/>
        </w:rPr>
      </w:pPr>
      <w:r>
        <w:rPr>
          <w:spacing w:val="-2"/>
          <w:sz w:val="24"/>
        </w:rPr>
        <w:t>тестирование.</w:t>
      </w:r>
    </w:p>
    <w:p w14:paraId="153CD7B3">
      <w:pPr>
        <w:pStyle w:val="8"/>
        <w:numPr>
          <w:ilvl w:val="2"/>
          <w:numId w:val="16"/>
        </w:numPr>
        <w:tabs>
          <w:tab w:val="left" w:pos="1319"/>
        </w:tabs>
        <w:spacing w:before="0" w:after="0" w:line="272" w:lineRule="exact"/>
        <w:ind w:left="1319" w:right="0" w:hanging="584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(отметки)</w:t>
      </w:r>
    </w:p>
    <w:p w14:paraId="418D58A1">
      <w:pPr>
        <w:pStyle w:val="8"/>
        <w:spacing w:after="0" w:line="272" w:lineRule="exact"/>
        <w:jc w:val="left"/>
        <w:rPr>
          <w:sz w:val="24"/>
        </w:rPr>
        <w:sectPr>
          <w:footerReference r:id="rId14" w:type="default"/>
          <w:pgSz w:w="12310" w:h="16950"/>
          <w:pgMar w:top="600" w:right="425" w:bottom="1380" w:left="1559" w:header="0" w:footer="1182" w:gutter="0"/>
          <w:cols w:space="720" w:num="1"/>
        </w:sectPr>
      </w:pPr>
    </w:p>
    <w:p w14:paraId="1514A49B">
      <w:pPr>
        <w:pStyle w:val="8"/>
        <w:numPr>
          <w:ilvl w:val="0"/>
          <w:numId w:val="24"/>
        </w:numPr>
        <w:tabs>
          <w:tab w:val="left" w:pos="579"/>
          <w:tab w:val="left" w:pos="583"/>
        </w:tabs>
        <w:spacing w:before="71" w:after="0" w:line="237" w:lineRule="auto"/>
        <w:ind w:left="579" w:right="608" w:hanging="365"/>
        <w:jc w:val="both"/>
        <w:rPr>
          <w:sz w:val="24"/>
        </w:rPr>
      </w:pPr>
      <w:r>
        <w:rPr>
          <w:sz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0185" cy="10777855"/>
            <wp:effectExtent l="0" t="0" r="0" b="0"/>
            <wp:wrapNone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184" cy="10777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отметка “5” ставится, если ученик выполнил работу в полном объеме с соблюдением необходимой последовательности, проявил организационно-трудовые умения (поддерживал чистоту рабочего места и порядок на столе, экономно расходовал материалы, работа </w:t>
      </w:r>
      <w:r>
        <w:rPr>
          <w:spacing w:val="-2"/>
          <w:sz w:val="24"/>
        </w:rPr>
        <w:t>аккуратная);</w:t>
      </w:r>
    </w:p>
    <w:p w14:paraId="46A9D70F">
      <w:pPr>
        <w:pStyle w:val="8"/>
        <w:numPr>
          <w:ilvl w:val="0"/>
          <w:numId w:val="24"/>
        </w:numPr>
        <w:tabs>
          <w:tab w:val="left" w:pos="574"/>
          <w:tab w:val="left" w:pos="578"/>
        </w:tabs>
        <w:spacing w:before="6" w:after="0" w:line="237" w:lineRule="auto"/>
        <w:ind w:left="574" w:right="614" w:hanging="360"/>
        <w:jc w:val="both"/>
        <w:rPr>
          <w:sz w:val="24"/>
        </w:rPr>
      </w:pPr>
      <w:r>
        <w:rPr>
          <w:sz w:val="24"/>
        </w:rPr>
        <w:t>отметка “4” ставится, если работа выполнена не совсем аккуратно, измерения не достаточно точные, на рабочем месте нет должного порядка;</w:t>
      </w:r>
    </w:p>
    <w:p w14:paraId="6637AED3">
      <w:pPr>
        <w:pStyle w:val="8"/>
        <w:numPr>
          <w:ilvl w:val="0"/>
          <w:numId w:val="24"/>
        </w:numPr>
        <w:tabs>
          <w:tab w:val="left" w:pos="579"/>
        </w:tabs>
        <w:spacing w:before="11" w:after="0" w:line="237" w:lineRule="auto"/>
        <w:ind w:left="579" w:right="609" w:hanging="370"/>
        <w:jc w:val="both"/>
        <w:rPr>
          <w:sz w:val="24"/>
        </w:rPr>
      </w:pPr>
      <w:r>
        <w:rPr>
          <w:sz w:val="24"/>
        </w:rPr>
        <w:t>отметка “3” ставится, если работа выполнена правильно только наполовину, ученик неопрятно, неэкономно расходовал материал, не уложился 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отведенное время.</w:t>
      </w:r>
    </w:p>
    <w:p w14:paraId="402FFAF7">
      <w:pPr>
        <w:pStyle w:val="2"/>
        <w:numPr>
          <w:ilvl w:val="1"/>
          <w:numId w:val="16"/>
        </w:numPr>
        <w:tabs>
          <w:tab w:val="left" w:pos="2200"/>
        </w:tabs>
        <w:spacing w:before="14" w:after="0" w:line="232" w:lineRule="auto"/>
        <w:ind w:left="157" w:right="2" w:firstLine="711"/>
        <w:jc w:val="both"/>
      </w:pPr>
      <w:r>
        <w:t>Особенности выставления отметок по физической культуре обучающимс отнесенным к различным группам здоровья.</w:t>
      </w:r>
    </w:p>
    <w:p w14:paraId="0C8FE898">
      <w:pPr>
        <w:pStyle w:val="8"/>
        <w:numPr>
          <w:ilvl w:val="2"/>
          <w:numId w:val="16"/>
        </w:numPr>
        <w:tabs>
          <w:tab w:val="left" w:pos="1643"/>
        </w:tabs>
        <w:spacing w:before="1" w:after="0" w:line="240" w:lineRule="auto"/>
        <w:ind w:left="153" w:right="617" w:firstLine="720"/>
        <w:jc w:val="both"/>
        <w:rPr>
          <w:sz w:val="24"/>
        </w:rPr>
      </w:pPr>
      <w:r>
        <w:rPr>
          <w:sz w:val="24"/>
        </w:rPr>
        <w:t>По физической культуре обучающимся, отнесенным к основной группе, выставляются текущие и итоговые отметки с учетом состояния здоровья обучающихся, их природных физических данных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достижений за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определенный учебный период.</w:t>
      </w:r>
    </w:p>
    <w:p w14:paraId="3BDA0B93">
      <w:pPr>
        <w:pStyle w:val="8"/>
        <w:numPr>
          <w:ilvl w:val="2"/>
          <w:numId w:val="16"/>
        </w:numPr>
        <w:tabs>
          <w:tab w:val="left" w:pos="1484"/>
        </w:tabs>
        <w:spacing w:before="11" w:after="0" w:line="235" w:lineRule="auto"/>
        <w:ind w:left="143" w:right="627" w:firstLine="725"/>
        <w:jc w:val="both"/>
        <w:rPr>
          <w:sz w:val="24"/>
        </w:rPr>
      </w:pPr>
      <w:r>
        <w:rPr>
          <w:sz w:val="24"/>
        </w:rPr>
        <w:t>Отсутствие формы, нужных принадлежностей для урока, отсутствие обучающегося 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уроке 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основанием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выставления обучающемуся неудовлетворительной текущей отметки или снижения итоговой отметки.</w:t>
      </w:r>
    </w:p>
    <w:p w14:paraId="6527BD90">
      <w:pPr>
        <w:pStyle w:val="8"/>
        <w:numPr>
          <w:ilvl w:val="2"/>
          <w:numId w:val="16"/>
        </w:numPr>
        <w:tabs>
          <w:tab w:val="left" w:pos="1488"/>
        </w:tabs>
        <w:spacing w:before="14" w:after="0" w:line="240" w:lineRule="auto"/>
        <w:ind w:left="143" w:right="627" w:firstLine="710"/>
        <w:jc w:val="both"/>
        <w:rPr>
          <w:sz w:val="24"/>
        </w:rPr>
      </w:pPr>
      <w:r>
        <w:rPr>
          <w:sz w:val="24"/>
        </w:rPr>
        <w:t>Оценка успеваемости школьников, относящихся к подготовительной медицинской группе, проводится на общих основаниях, за исключением оценки выполнения тех движений, которые им противопоказаны.</w:t>
      </w:r>
    </w:p>
    <w:p w14:paraId="4A0FEB8F">
      <w:pPr>
        <w:pStyle w:val="8"/>
        <w:numPr>
          <w:ilvl w:val="2"/>
          <w:numId w:val="16"/>
        </w:numPr>
        <w:tabs>
          <w:tab w:val="left" w:pos="1524"/>
        </w:tabs>
        <w:spacing w:before="6" w:after="0" w:line="237" w:lineRule="auto"/>
        <w:ind w:left="133" w:right="618" w:firstLine="711"/>
        <w:jc w:val="both"/>
        <w:rPr>
          <w:sz w:val="24"/>
        </w:rPr>
      </w:pPr>
      <w:r>
        <w:rPr>
          <w:sz w:val="24"/>
        </w:rPr>
        <w:t xml:space="preserve">Временное освобождение от уроков физической культуры допускается лишь с разрешения врача. Обучающиеся, освобождённые от занятий физическими упражнениями, обязаны присутствовать на уроке физической культуры в спортивной форме, оказывать помощь учителю в организации урока (страховку и др.), выполнять упражнения технического и тактического действия с учётом состояния здоровья обучающихся на момент проводимого </w:t>
      </w:r>
      <w:r>
        <w:rPr>
          <w:spacing w:val="-2"/>
          <w:sz w:val="24"/>
        </w:rPr>
        <w:t>занятия.</w:t>
      </w:r>
    </w:p>
    <w:p w14:paraId="3EEF4C7D">
      <w:pPr>
        <w:pStyle w:val="8"/>
        <w:numPr>
          <w:ilvl w:val="2"/>
          <w:numId w:val="16"/>
        </w:numPr>
        <w:tabs>
          <w:tab w:val="left" w:pos="1450"/>
        </w:tabs>
        <w:spacing w:before="24" w:after="0" w:line="235" w:lineRule="auto"/>
        <w:ind w:left="133" w:right="630" w:firstLine="720"/>
        <w:jc w:val="both"/>
        <w:rPr>
          <w:sz w:val="24"/>
        </w:rPr>
      </w:pPr>
      <w:r>
        <w:rPr>
          <w:sz w:val="24"/>
        </w:rPr>
        <w:t>При длительных пропусках 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обучающемуся 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 назначены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дополнительные учебные занятия (в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 и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 каникул) до конца учебного периода.</w:t>
      </w:r>
    </w:p>
    <w:p w14:paraId="792CA789">
      <w:pPr>
        <w:pStyle w:val="6"/>
        <w:spacing w:before="4"/>
        <w:ind w:left="129" w:right="640" w:firstLine="715"/>
        <w:jc w:val="both"/>
      </w:pPr>
      <w:r>
        <w:t>Итоговая</w:t>
      </w:r>
      <w:r>
        <w:rPr>
          <w:spacing w:val="-8"/>
        </w:rPr>
        <w:t xml:space="preserve"> </w:t>
      </w:r>
      <w:r>
        <w:t>отметка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выставляется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показанных</w:t>
      </w:r>
      <w:r>
        <w:rPr>
          <w:spacing w:val="-6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 xml:space="preserve">(и/или выполнения обучающимся практических действий по физической культуре) на дополнительных </w:t>
      </w:r>
      <w:r>
        <w:rPr>
          <w:spacing w:val="-2"/>
        </w:rPr>
        <w:t>занятиях.</w:t>
      </w:r>
    </w:p>
    <w:p w14:paraId="0155191B">
      <w:pPr>
        <w:pStyle w:val="8"/>
        <w:numPr>
          <w:ilvl w:val="2"/>
          <w:numId w:val="16"/>
        </w:numPr>
        <w:tabs>
          <w:tab w:val="left" w:pos="1441"/>
        </w:tabs>
        <w:spacing w:before="12" w:after="0" w:line="235" w:lineRule="auto"/>
        <w:ind w:left="119" w:right="633" w:firstLine="730"/>
        <w:jc w:val="both"/>
        <w:rPr>
          <w:sz w:val="24"/>
        </w:rPr>
      </w:pPr>
      <w:r>
        <w:rPr>
          <w:sz w:val="24"/>
        </w:rPr>
        <w:t>Для обучающихся, отнесенных к специальной и подготовительной группам, отметка отражает их успехи в формировании навыков здорового образа жизни и рационального двигательного режима.</w:t>
      </w:r>
    </w:p>
    <w:p w14:paraId="60DFF561">
      <w:pPr>
        <w:pStyle w:val="8"/>
        <w:numPr>
          <w:ilvl w:val="2"/>
          <w:numId w:val="16"/>
        </w:numPr>
        <w:tabs>
          <w:tab w:val="left" w:pos="1460"/>
        </w:tabs>
        <w:spacing w:before="5" w:after="0" w:line="240" w:lineRule="auto"/>
        <w:ind w:left="114" w:right="646" w:firstLine="730"/>
        <w:jc w:val="both"/>
        <w:rPr>
          <w:sz w:val="24"/>
        </w:rPr>
      </w:pPr>
      <w:r>
        <w:rPr>
          <w:sz w:val="24"/>
        </w:rPr>
        <w:t>При выставлении текущей отметки обучающимся специальной и подготовительной группы необходимо соблюдать особый такт, быть максимально внимательным, не унижать достоинства обучающегося, использовать отметку таким образом, чтобы она способствовала его развитию, стимулировала его на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дальнейшие занятия физической культурой.</w:t>
      </w:r>
    </w:p>
    <w:p w14:paraId="02C0191A">
      <w:pPr>
        <w:pStyle w:val="8"/>
        <w:numPr>
          <w:ilvl w:val="2"/>
          <w:numId w:val="16"/>
        </w:numPr>
        <w:tabs>
          <w:tab w:val="left" w:pos="1508"/>
        </w:tabs>
        <w:spacing w:before="7" w:after="0" w:line="237" w:lineRule="auto"/>
        <w:ind w:left="114" w:right="646" w:firstLine="725"/>
        <w:jc w:val="both"/>
        <w:rPr>
          <w:sz w:val="24"/>
        </w:rPr>
      </w:pPr>
      <w:r>
        <w:rPr>
          <w:sz w:val="24"/>
        </w:rPr>
        <w:t>В случае если обучающемуся полностью противопоказаны занятия физической культурой, а также, если обучающийся пропустил большое количество уроков по уважительной причине, то в течение учебной четверти он сдаёт сообщение по тематике курса (например, по программе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27"/>
          <w:sz w:val="24"/>
        </w:rPr>
        <w:t xml:space="preserve"> </w:t>
      </w:r>
      <w:r>
        <w:rPr>
          <w:sz w:val="24"/>
        </w:rPr>
        <w:t>лёгкая атлетика,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тематике.)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определяется учителем совместно с обучающимся.</w:t>
      </w:r>
    </w:p>
    <w:p w14:paraId="19EB97F8">
      <w:pPr>
        <w:pStyle w:val="8"/>
        <w:numPr>
          <w:ilvl w:val="2"/>
          <w:numId w:val="16"/>
        </w:numPr>
        <w:tabs>
          <w:tab w:val="left" w:pos="1469"/>
        </w:tabs>
        <w:spacing w:before="10" w:after="0" w:line="240" w:lineRule="auto"/>
        <w:ind w:left="114" w:right="651" w:firstLine="720"/>
        <w:jc w:val="both"/>
        <w:rPr>
          <w:sz w:val="24"/>
        </w:rPr>
      </w:pPr>
      <w:r>
        <w:rPr>
          <w:sz w:val="24"/>
        </w:rPr>
        <w:t>Учитель, работающий с обучающимися специальной и подготовительной группы, обязательно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учитывает противопоказания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ограничения, руководствуется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несёт персональную ответственность за обучающихся.</w:t>
      </w:r>
    </w:p>
    <w:p w14:paraId="6B8F4F08">
      <w:pPr>
        <w:pStyle w:val="2"/>
        <w:numPr>
          <w:ilvl w:val="1"/>
          <w:numId w:val="16"/>
        </w:numPr>
        <w:tabs>
          <w:tab w:val="left" w:pos="2147"/>
        </w:tabs>
        <w:spacing w:before="8" w:after="0" w:line="232" w:lineRule="auto"/>
        <w:ind w:left="99" w:right="-44" w:firstLine="715"/>
        <w:jc w:val="both"/>
      </w:pPr>
      <w:r>
        <w:t>Критерии отметок при оценивании результатов внеурочной образовательно деятельности обучающихся</w:t>
      </w:r>
    </w:p>
    <w:p w14:paraId="4ACB1F95">
      <w:pPr>
        <w:pStyle w:val="8"/>
        <w:numPr>
          <w:ilvl w:val="2"/>
          <w:numId w:val="16"/>
        </w:numPr>
        <w:tabs>
          <w:tab w:val="left" w:pos="2178"/>
        </w:tabs>
        <w:spacing w:before="5" w:after="26" w:line="240" w:lineRule="auto"/>
        <w:ind w:left="113" w:right="-29" w:firstLine="710"/>
        <w:jc w:val="both"/>
        <w:rPr>
          <w:sz w:val="24"/>
        </w:rPr>
      </w:pPr>
      <w:r>
        <w:rPr>
          <w:sz w:val="24"/>
        </w:rPr>
        <w:t>Оценивание личных достижений обучающихся в очных олимпиадах, конкурсах, проектах, в</w:t>
      </w:r>
      <w:r>
        <w:rPr>
          <w:spacing w:val="-8"/>
          <w:sz w:val="24"/>
        </w:rPr>
        <w:t xml:space="preserve"> </w:t>
      </w:r>
      <w:r>
        <w:rPr>
          <w:sz w:val="24"/>
        </w:rPr>
        <w:t>том числе учебно-исследовательских, соревнованиях различного уровня по предмету:</w:t>
      </w:r>
    </w:p>
    <w:tbl>
      <w:tblPr>
        <w:tblStyle w:val="5"/>
        <w:tblW w:w="0" w:type="auto"/>
        <w:tblInd w:w="6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2"/>
        <w:gridCol w:w="3381"/>
        <w:gridCol w:w="2656"/>
      </w:tblGrid>
      <w:tr w14:paraId="3DE3D7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76" w:hRule="atLeast"/>
        </w:trPr>
        <w:tc>
          <w:tcPr>
            <w:tcW w:w="2712" w:type="dxa"/>
          </w:tcPr>
          <w:p w14:paraId="47CA69D9">
            <w:pPr>
              <w:pStyle w:val="9"/>
              <w:spacing w:line="257" w:lineRule="exact"/>
              <w:ind w:left="11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3381" w:type="dxa"/>
          </w:tcPr>
          <w:p w14:paraId="42FD0786">
            <w:pPr>
              <w:pStyle w:val="9"/>
              <w:spacing w:line="257" w:lineRule="exact"/>
              <w:ind w:left="16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2656" w:type="dxa"/>
          </w:tcPr>
          <w:p w14:paraId="4F4068E0">
            <w:pPr>
              <w:pStyle w:val="9"/>
              <w:spacing w:line="257" w:lineRule="exact"/>
              <w:ind w:left="17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отметка</w:t>
            </w:r>
          </w:p>
        </w:tc>
      </w:tr>
      <w:tr w14:paraId="503C34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712" w:type="dxa"/>
          </w:tcPr>
          <w:p w14:paraId="52975104">
            <w:pPr>
              <w:pStyle w:val="9"/>
              <w:spacing w:line="25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</w:tc>
        <w:tc>
          <w:tcPr>
            <w:tcW w:w="3381" w:type="dxa"/>
          </w:tcPr>
          <w:p w14:paraId="061B756A">
            <w:pPr>
              <w:pStyle w:val="9"/>
              <w:spacing w:line="258" w:lineRule="exact"/>
              <w:ind w:left="670"/>
              <w:rPr>
                <w:sz w:val="24"/>
              </w:rPr>
            </w:pPr>
            <w:r>
              <w:rPr>
                <w:spacing w:val="-2"/>
                <w:sz w:val="24"/>
              </w:rPr>
              <w:t>призёр</w:t>
            </w:r>
          </w:p>
        </w:tc>
        <w:tc>
          <w:tcPr>
            <w:tcW w:w="2656" w:type="dxa"/>
          </w:tcPr>
          <w:p w14:paraId="1240DE16">
            <w:pPr>
              <w:pStyle w:val="9"/>
              <w:spacing w:before="1" w:line="258" w:lineRule="exact"/>
              <w:ind w:left="620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14:paraId="725D92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712" w:type="dxa"/>
          </w:tcPr>
          <w:p w14:paraId="378D8788">
            <w:pPr>
              <w:pStyle w:val="9"/>
              <w:rPr>
                <w:sz w:val="20"/>
              </w:rPr>
            </w:pPr>
          </w:p>
        </w:tc>
        <w:tc>
          <w:tcPr>
            <w:tcW w:w="3381" w:type="dxa"/>
          </w:tcPr>
          <w:p w14:paraId="5480FC32">
            <w:pPr>
              <w:pStyle w:val="9"/>
              <w:spacing w:line="251" w:lineRule="exact"/>
              <w:ind w:left="665"/>
              <w:rPr>
                <w:sz w:val="24"/>
              </w:rPr>
            </w:pPr>
            <w:r>
              <w:rPr>
                <w:spacing w:val="-2"/>
                <w:sz w:val="24"/>
              </w:rPr>
              <w:t>победитель</w:t>
            </w:r>
          </w:p>
        </w:tc>
        <w:tc>
          <w:tcPr>
            <w:tcW w:w="2656" w:type="dxa"/>
          </w:tcPr>
          <w:p w14:paraId="3185DA9C">
            <w:pPr>
              <w:pStyle w:val="9"/>
              <w:spacing w:line="251" w:lineRule="exact"/>
              <w:ind w:left="620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</w:tbl>
    <w:p w14:paraId="69CDA39C">
      <w:pPr>
        <w:pStyle w:val="9"/>
        <w:spacing w:after="0" w:line="251" w:lineRule="exact"/>
        <w:rPr>
          <w:sz w:val="24"/>
        </w:rPr>
        <w:sectPr>
          <w:footerReference r:id="rId15" w:type="default"/>
          <w:pgSz w:w="12340" w:h="16980"/>
          <w:pgMar w:top="520" w:right="0" w:bottom="1460" w:left="1417" w:header="0" w:footer="1278" w:gutter="0"/>
          <w:cols w:space="720" w:num="1"/>
        </w:sectPr>
      </w:pPr>
    </w:p>
    <w:tbl>
      <w:tblPr>
        <w:tblStyle w:val="5"/>
        <w:tblW w:w="0" w:type="auto"/>
        <w:tblInd w:w="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1"/>
        <w:gridCol w:w="3089"/>
        <w:gridCol w:w="1483"/>
      </w:tblGrid>
      <w:tr w14:paraId="7A37D2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541" w:type="dxa"/>
          </w:tcPr>
          <w:p w14:paraId="12291918">
            <w:pPr>
              <w:pStyle w:val="9"/>
              <w:spacing w:line="266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3089" w:type="dxa"/>
          </w:tcPr>
          <w:p w14:paraId="6E2BDCBF">
            <w:pPr>
              <w:pStyle w:val="9"/>
              <w:spacing w:line="269" w:lineRule="exact"/>
              <w:ind w:left="850"/>
              <w:rPr>
                <w:sz w:val="24"/>
              </w:rPr>
            </w:pPr>
            <w:r>
              <w:rPr>
                <w:spacing w:val="-2"/>
                <w:sz w:val="24"/>
              </w:rPr>
              <w:t>призёр</w:t>
            </w:r>
          </w:p>
          <w:p w14:paraId="29704591">
            <w:pPr>
              <w:pStyle w:val="9"/>
              <w:spacing w:line="266" w:lineRule="exact"/>
              <w:ind w:left="850"/>
              <w:rPr>
                <w:sz w:val="24"/>
              </w:rPr>
            </w:pPr>
            <w:r>
              <w:rPr>
                <w:spacing w:val="-2"/>
                <w:sz w:val="24"/>
              </w:rPr>
              <w:t>победитель</w:t>
            </w:r>
          </w:p>
        </w:tc>
        <w:tc>
          <w:tcPr>
            <w:tcW w:w="1483" w:type="dxa"/>
          </w:tcPr>
          <w:p w14:paraId="45D47795">
            <w:pPr>
              <w:pStyle w:val="9"/>
              <w:spacing w:line="270" w:lineRule="exact"/>
              <w:ind w:right="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  <w:p w14:paraId="5B63F374">
            <w:pPr>
              <w:pStyle w:val="9"/>
              <w:spacing w:before="3" w:line="262" w:lineRule="exact"/>
              <w:ind w:right="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14:paraId="68B245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541" w:type="dxa"/>
          </w:tcPr>
          <w:p w14:paraId="4D41D22A">
            <w:pPr>
              <w:pStyle w:val="9"/>
              <w:spacing w:line="258" w:lineRule="exact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</w:t>
            </w:r>
          </w:p>
        </w:tc>
        <w:tc>
          <w:tcPr>
            <w:tcW w:w="3089" w:type="dxa"/>
          </w:tcPr>
          <w:p w14:paraId="0EDD97A7">
            <w:pPr>
              <w:pStyle w:val="9"/>
              <w:spacing w:before="1" w:line="258" w:lineRule="exact"/>
              <w:ind w:left="841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1483" w:type="dxa"/>
          </w:tcPr>
          <w:p w14:paraId="5D4C314D">
            <w:pPr>
              <w:pStyle w:val="9"/>
              <w:spacing w:before="1" w:line="258" w:lineRule="exact"/>
              <w:ind w:right="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14:paraId="16D154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541" w:type="dxa"/>
          </w:tcPr>
          <w:p w14:paraId="641D8FC8">
            <w:pPr>
              <w:pStyle w:val="9"/>
              <w:spacing w:line="251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российский</w:t>
            </w:r>
          </w:p>
        </w:tc>
        <w:tc>
          <w:tcPr>
            <w:tcW w:w="3089" w:type="dxa"/>
          </w:tcPr>
          <w:p w14:paraId="7EBA4C2C">
            <w:pPr>
              <w:pStyle w:val="9"/>
              <w:spacing w:line="251" w:lineRule="exact"/>
              <w:ind w:left="845"/>
              <w:rPr>
                <w:sz w:val="24"/>
              </w:rPr>
            </w:pPr>
            <w:r>
              <w:rPr>
                <w:spacing w:val="-2"/>
                <w:sz w:val="24"/>
              </w:rPr>
              <w:t>призёр</w:t>
            </w:r>
          </w:p>
        </w:tc>
        <w:tc>
          <w:tcPr>
            <w:tcW w:w="1483" w:type="dxa"/>
          </w:tcPr>
          <w:p w14:paraId="7AB7ED26">
            <w:pPr>
              <w:pStyle w:val="9"/>
              <w:spacing w:line="251" w:lineRule="exact"/>
              <w:ind w:right="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14:paraId="15DE81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541" w:type="dxa"/>
          </w:tcPr>
          <w:p w14:paraId="2D4431C9">
            <w:pPr>
              <w:pStyle w:val="9"/>
              <w:spacing w:line="254" w:lineRule="exact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</w:p>
        </w:tc>
        <w:tc>
          <w:tcPr>
            <w:tcW w:w="3089" w:type="dxa"/>
          </w:tcPr>
          <w:p w14:paraId="7EDEB41E">
            <w:pPr>
              <w:pStyle w:val="9"/>
              <w:spacing w:line="254" w:lineRule="exact"/>
              <w:ind w:left="845"/>
              <w:rPr>
                <w:sz w:val="24"/>
              </w:rPr>
            </w:pPr>
            <w:r>
              <w:rPr>
                <w:spacing w:val="-2"/>
                <w:sz w:val="24"/>
              </w:rPr>
              <w:t>победитель</w:t>
            </w:r>
          </w:p>
        </w:tc>
        <w:tc>
          <w:tcPr>
            <w:tcW w:w="1483" w:type="dxa"/>
          </w:tcPr>
          <w:p w14:paraId="698C9226">
            <w:pPr>
              <w:pStyle w:val="9"/>
              <w:spacing w:line="254" w:lineRule="exact"/>
              <w:ind w:right="1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«5</w:t>
            </w:r>
          </w:p>
        </w:tc>
      </w:tr>
    </w:tbl>
    <w:p w14:paraId="1D8F304B">
      <w:pPr>
        <w:pStyle w:val="8"/>
        <w:numPr>
          <w:ilvl w:val="2"/>
          <w:numId w:val="16"/>
        </w:numPr>
        <w:tabs>
          <w:tab w:val="left" w:pos="2173"/>
        </w:tabs>
        <w:spacing w:before="23" w:after="0" w:line="242" w:lineRule="auto"/>
        <w:ind w:left="96" w:right="-15" w:firstLine="710"/>
        <w:jc w:val="left"/>
        <w:rPr>
          <w:sz w:val="24"/>
        </w:rPr>
      </w:pPr>
      <w:r>
        <w:rPr>
          <w:sz w:val="24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1625" cy="10841990"/>
            <wp:effectExtent l="0" t="0" r="0" b="0"/>
            <wp:wrapNone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25" cy="1084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Победа</w:t>
      </w:r>
      <w:r>
        <w:rPr>
          <w:spacing w:val="30"/>
          <w:sz w:val="24"/>
        </w:rPr>
        <w:t xml:space="preserve"> </w:t>
      </w:r>
      <w:r>
        <w:rPr>
          <w:sz w:val="24"/>
        </w:rPr>
        <w:t>(лауреат)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в дистанционных,</w:t>
      </w:r>
      <w:r>
        <w:rPr>
          <w:spacing w:val="31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3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30"/>
          <w:sz w:val="24"/>
        </w:rPr>
        <w:t xml:space="preserve"> </w:t>
      </w:r>
      <w:r>
        <w:rPr>
          <w:sz w:val="24"/>
        </w:rPr>
        <w:t>конкурсах проектах различного уровня по предмету оцениваются учителем отметкой «5».</w:t>
      </w:r>
    </w:p>
    <w:p w14:paraId="0EDB7C16">
      <w:pPr>
        <w:pStyle w:val="8"/>
        <w:numPr>
          <w:ilvl w:val="1"/>
          <w:numId w:val="25"/>
        </w:numPr>
        <w:tabs>
          <w:tab w:val="left" w:pos="577"/>
          <w:tab w:val="left" w:pos="2211"/>
          <w:tab w:val="left" w:pos="4069"/>
          <w:tab w:val="left" w:pos="5091"/>
          <w:tab w:val="left" w:pos="6109"/>
          <w:tab w:val="left" w:pos="6493"/>
          <w:tab w:val="left" w:pos="8317"/>
          <w:tab w:val="left" w:pos="9440"/>
        </w:tabs>
        <w:spacing w:before="0" w:after="0" w:line="242" w:lineRule="auto"/>
        <w:ind w:left="91" w:right="553" w:firstLine="5"/>
        <w:jc w:val="left"/>
        <w:rPr>
          <w:sz w:val="24"/>
        </w:rPr>
      </w:pPr>
      <w:r>
        <w:rPr>
          <w:spacing w:val="-2"/>
          <w:sz w:val="24"/>
        </w:rPr>
        <w:t>Качественная</w:t>
      </w:r>
      <w:r>
        <w:rPr>
          <w:sz w:val="24"/>
        </w:rPr>
        <w:tab/>
      </w:r>
      <w:r>
        <w:rPr>
          <w:spacing w:val="-2"/>
          <w:sz w:val="24"/>
        </w:rPr>
        <w:t>характеристика</w:t>
      </w:r>
      <w:r>
        <w:rPr>
          <w:sz w:val="24"/>
        </w:rPr>
        <w:tab/>
      </w:r>
      <w:r>
        <w:rPr>
          <w:spacing w:val="-2"/>
          <w:sz w:val="24"/>
        </w:rPr>
        <w:t>знаний,</w:t>
      </w:r>
      <w:r>
        <w:rPr>
          <w:sz w:val="24"/>
        </w:rPr>
        <w:tab/>
      </w:r>
      <w:r>
        <w:rPr>
          <w:spacing w:val="-2"/>
          <w:sz w:val="24"/>
        </w:rPr>
        <w:t>умений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универсальных</w:t>
      </w:r>
      <w:r>
        <w:rPr>
          <w:sz w:val="24"/>
        </w:rPr>
        <w:tab/>
      </w:r>
      <w:r>
        <w:rPr>
          <w:spacing w:val="-2"/>
          <w:sz w:val="24"/>
        </w:rPr>
        <w:t>учебных</w:t>
      </w:r>
      <w:r>
        <w:rPr>
          <w:sz w:val="24"/>
        </w:rPr>
        <w:tab/>
      </w:r>
      <w:r>
        <w:rPr>
          <w:spacing w:val="-4"/>
          <w:sz w:val="24"/>
        </w:rPr>
        <w:t xml:space="preserve">действий </w:t>
      </w:r>
      <w:r>
        <w:rPr>
          <w:sz w:val="24"/>
        </w:rPr>
        <w:t>составляется на основе «портфолио» ученика, его рефлексивной самооценки.</w:t>
      </w:r>
    </w:p>
    <w:p w14:paraId="6656DFD4">
      <w:pPr>
        <w:pStyle w:val="8"/>
        <w:numPr>
          <w:ilvl w:val="1"/>
          <w:numId w:val="25"/>
        </w:numPr>
        <w:tabs>
          <w:tab w:val="left" w:pos="572"/>
        </w:tabs>
        <w:spacing w:before="0" w:after="0" w:line="237" w:lineRule="auto"/>
        <w:ind w:left="91" w:right="555" w:firstLine="0"/>
        <w:jc w:val="left"/>
        <w:rPr>
          <w:sz w:val="24"/>
        </w:rPr>
      </w:pPr>
      <w:r>
        <w:rPr>
          <w:sz w:val="24"/>
        </w:rPr>
        <w:t>Средства</w:t>
      </w:r>
      <w:r>
        <w:rPr>
          <w:spacing w:val="35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оценки:</w:t>
      </w:r>
      <w:r>
        <w:rPr>
          <w:spacing w:val="40"/>
          <w:sz w:val="24"/>
        </w:rPr>
        <w:t xml:space="preserve"> </w:t>
      </w:r>
      <w:r>
        <w:rPr>
          <w:sz w:val="24"/>
        </w:rPr>
        <w:t>листы</w:t>
      </w:r>
      <w:r>
        <w:rPr>
          <w:spacing w:val="28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35"/>
          <w:sz w:val="24"/>
        </w:rPr>
        <w:t xml:space="preserve"> </w:t>
      </w:r>
      <w:r>
        <w:rPr>
          <w:sz w:val="24"/>
        </w:rPr>
        <w:t>журналы, электронные дневники, дневники наблюдений, портфолио.</w:t>
      </w:r>
    </w:p>
    <w:p w14:paraId="5EE3F746">
      <w:pPr>
        <w:pStyle w:val="8"/>
        <w:numPr>
          <w:ilvl w:val="1"/>
          <w:numId w:val="25"/>
        </w:numPr>
        <w:tabs>
          <w:tab w:val="left" w:pos="583"/>
        </w:tabs>
        <w:spacing w:before="0" w:after="0" w:line="242" w:lineRule="auto"/>
        <w:ind w:left="82" w:right="544" w:firstLine="9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1"/>
          <w:sz w:val="24"/>
        </w:rPr>
        <w:t xml:space="preserve"> </w:t>
      </w:r>
      <w:r>
        <w:rPr>
          <w:sz w:val="24"/>
        </w:rPr>
        <w:t>- систематичность,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личностная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ориентированность, </w:t>
      </w:r>
      <w:r>
        <w:rPr>
          <w:spacing w:val="-2"/>
          <w:sz w:val="24"/>
        </w:rPr>
        <w:t>динамика.</w:t>
      </w:r>
    </w:p>
    <w:p w14:paraId="027090DA">
      <w:pPr>
        <w:pStyle w:val="8"/>
        <w:numPr>
          <w:ilvl w:val="1"/>
          <w:numId w:val="25"/>
        </w:numPr>
        <w:tabs>
          <w:tab w:val="left" w:pos="578"/>
        </w:tabs>
        <w:spacing w:before="0" w:after="0" w:line="237" w:lineRule="auto"/>
        <w:ind w:left="86" w:right="541" w:firstLine="5"/>
        <w:jc w:val="left"/>
        <w:rPr>
          <w:sz w:val="24"/>
        </w:rPr>
      </w:pPr>
      <w:r>
        <w:rPr>
          <w:sz w:val="24"/>
        </w:rPr>
        <w:t>Конечная</w:t>
      </w:r>
      <w:r>
        <w:rPr>
          <w:spacing w:val="77"/>
          <w:sz w:val="24"/>
        </w:rPr>
        <w:t xml:space="preserve"> </w:t>
      </w:r>
      <w:r>
        <w:rPr>
          <w:sz w:val="24"/>
        </w:rPr>
        <w:t>цель</w:t>
      </w:r>
      <w:r>
        <w:rPr>
          <w:spacing w:val="7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7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73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80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7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78"/>
          <w:sz w:val="24"/>
        </w:rPr>
        <w:t xml:space="preserve"> </w:t>
      </w:r>
      <w:r>
        <w:rPr>
          <w:sz w:val="24"/>
        </w:rPr>
        <w:t>во внутреннюю самооценку</w:t>
      </w:r>
      <w:r>
        <w:rPr>
          <w:spacing w:val="31"/>
          <w:sz w:val="24"/>
        </w:rPr>
        <w:t xml:space="preserve"> </w:t>
      </w:r>
      <w:r>
        <w:rPr>
          <w:sz w:val="24"/>
        </w:rPr>
        <w:t>и в достижении</w:t>
      </w:r>
      <w:r>
        <w:rPr>
          <w:spacing w:val="34"/>
          <w:sz w:val="24"/>
        </w:rPr>
        <w:t xml:space="preserve"> </w:t>
      </w:r>
      <w:r>
        <w:rPr>
          <w:sz w:val="24"/>
        </w:rPr>
        <w:t>(в перспективе)</w:t>
      </w:r>
      <w:r>
        <w:rPr>
          <w:spacing w:val="3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3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обучаемого за процесс и результат непрерывного самообразования.</w:t>
      </w:r>
    </w:p>
    <w:p w14:paraId="6FC4219C">
      <w:pPr>
        <w:pStyle w:val="8"/>
        <w:numPr>
          <w:ilvl w:val="1"/>
          <w:numId w:val="25"/>
        </w:numPr>
        <w:tabs>
          <w:tab w:val="left" w:pos="559"/>
          <w:tab w:val="left" w:pos="2443"/>
          <w:tab w:val="left" w:pos="3652"/>
          <w:tab w:val="left" w:pos="4933"/>
          <w:tab w:val="left" w:pos="6263"/>
          <w:tab w:val="left" w:pos="8879"/>
        </w:tabs>
        <w:spacing w:before="8" w:after="0" w:line="237" w:lineRule="auto"/>
        <w:ind w:left="77" w:right="687" w:firstLine="14"/>
        <w:jc w:val="left"/>
        <w:rPr>
          <w:sz w:val="24"/>
        </w:rPr>
      </w:pPr>
      <w:r>
        <w:rPr>
          <w:spacing w:val="-2"/>
          <w:sz w:val="24"/>
        </w:rPr>
        <w:t>Администрация</w:t>
      </w:r>
      <w:r>
        <w:rPr>
          <w:sz w:val="24"/>
        </w:rPr>
        <w:tab/>
      </w:r>
      <w:r>
        <w:rPr>
          <w:spacing w:val="-4"/>
          <w:sz w:val="24"/>
        </w:rPr>
        <w:t>школы</w:t>
      </w:r>
      <w:r>
        <w:rPr>
          <w:sz w:val="24"/>
        </w:rPr>
        <w:tab/>
      </w:r>
      <w:r>
        <w:rPr>
          <w:spacing w:val="-2"/>
          <w:sz w:val="24"/>
        </w:rPr>
        <w:t>управляет</w:t>
      </w:r>
      <w:r>
        <w:rPr>
          <w:sz w:val="24"/>
        </w:rPr>
        <w:tab/>
      </w:r>
      <w:r>
        <w:rPr>
          <w:spacing w:val="-2"/>
          <w:sz w:val="24"/>
        </w:rPr>
        <w:t>процессом</w:t>
      </w:r>
      <w:r>
        <w:rPr>
          <w:sz w:val="24"/>
        </w:rPr>
        <w:tab/>
      </w:r>
      <w:r>
        <w:rPr>
          <w:spacing w:val="-2"/>
          <w:sz w:val="24"/>
        </w:rPr>
        <w:t>контрольно-оценочной</w:t>
      </w:r>
      <w:r>
        <w:rPr>
          <w:sz w:val="24"/>
        </w:rPr>
        <w:tab/>
      </w:r>
      <w:r>
        <w:rPr>
          <w:spacing w:val="-2"/>
          <w:sz w:val="24"/>
        </w:rPr>
        <w:t xml:space="preserve">деятельности </w:t>
      </w:r>
      <w:r>
        <w:rPr>
          <w:sz w:val="24"/>
        </w:rPr>
        <w:t>участников образовательных отношений на основании данного Положения.</w:t>
      </w:r>
    </w:p>
    <w:p w14:paraId="128CD1F1">
      <w:pPr>
        <w:pStyle w:val="8"/>
        <w:spacing w:after="0" w:line="237" w:lineRule="auto"/>
        <w:jc w:val="left"/>
        <w:rPr>
          <w:sz w:val="24"/>
        </w:rPr>
        <w:sectPr>
          <w:footerReference r:id="rId16" w:type="default"/>
          <w:pgSz w:w="12480" w:h="17080"/>
          <w:pgMar w:top="680" w:right="0" w:bottom="1480" w:left="1559" w:header="0" w:footer="1283" w:gutter="0"/>
          <w:cols w:space="720" w:num="1"/>
        </w:sectPr>
      </w:pPr>
    </w:p>
    <w:p w14:paraId="42180E6B">
      <w:pPr>
        <w:spacing w:before="79" w:line="254" w:lineRule="auto"/>
        <w:ind w:left="4463" w:right="120" w:firstLine="4502"/>
        <w:jc w:val="left"/>
        <w:rPr>
          <w:sz w:val="19"/>
        </w:rPr>
      </w:pPr>
      <w:r>
        <w:rPr>
          <w:sz w:val="19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4945" cy="10765790"/>
            <wp:effectExtent l="0" t="0" r="0" b="0"/>
            <wp:wrapNone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4944" cy="1076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Приложение</w:t>
      </w:r>
      <w:r>
        <w:rPr>
          <w:spacing w:val="-8"/>
          <w:sz w:val="19"/>
        </w:rPr>
        <w:t xml:space="preserve"> </w:t>
      </w:r>
      <w:r>
        <w:rPr>
          <w:sz w:val="19"/>
        </w:rPr>
        <w:t>№1 к положению об организации контроля предметных достижений, нормах оценок обучающихся</w:t>
      </w:r>
      <w:r>
        <w:rPr>
          <w:spacing w:val="40"/>
          <w:sz w:val="19"/>
        </w:rPr>
        <w:t xml:space="preserve"> </w:t>
      </w:r>
      <w:r>
        <w:rPr>
          <w:sz w:val="19"/>
        </w:rPr>
        <w:t>начального общего образования</w:t>
      </w:r>
    </w:p>
    <w:p w14:paraId="4E7FBDB5">
      <w:pPr>
        <w:spacing w:before="0" w:line="211" w:lineRule="exact"/>
        <w:ind w:left="680" w:right="0" w:firstLine="0"/>
        <w:jc w:val="center"/>
        <w:rPr>
          <w:sz w:val="19"/>
        </w:rPr>
      </w:pPr>
      <w:r>
        <w:rPr>
          <w:sz w:val="19"/>
        </w:rPr>
        <w:t>МКОУ</w:t>
      </w:r>
      <w:r>
        <w:rPr>
          <w:spacing w:val="30"/>
          <w:sz w:val="19"/>
        </w:rPr>
        <w:t xml:space="preserve"> </w:t>
      </w:r>
      <w:r>
        <w:rPr>
          <w:sz w:val="19"/>
        </w:rPr>
        <w:t>«Прилепская</w:t>
      </w:r>
      <w:r>
        <w:rPr>
          <w:spacing w:val="40"/>
          <w:sz w:val="19"/>
        </w:rPr>
        <w:t xml:space="preserve"> </w:t>
      </w:r>
      <w:r>
        <w:rPr>
          <w:spacing w:val="-5"/>
          <w:sz w:val="19"/>
        </w:rPr>
        <w:t>НШ»</w:t>
      </w:r>
    </w:p>
    <w:p w14:paraId="291AC892">
      <w:pPr>
        <w:pStyle w:val="6"/>
        <w:spacing w:before="58"/>
        <w:rPr>
          <w:sz w:val="19"/>
        </w:rPr>
      </w:pPr>
    </w:p>
    <w:p w14:paraId="0FE1CD4F">
      <w:pPr>
        <w:pStyle w:val="2"/>
        <w:ind w:firstLine="0"/>
        <w:jc w:val="center"/>
      </w:pPr>
      <w:r>
        <w:t>Листок</w:t>
      </w:r>
      <w:r>
        <w:rPr>
          <w:spacing w:val="-5"/>
        </w:rPr>
        <w:t xml:space="preserve"> </w:t>
      </w:r>
      <w:r>
        <w:rPr>
          <w:spacing w:val="-2"/>
        </w:rPr>
        <w:t>достижений</w:t>
      </w:r>
    </w:p>
    <w:p w14:paraId="0F75E7D3">
      <w:pPr>
        <w:pStyle w:val="6"/>
        <w:spacing w:line="272" w:lineRule="exact"/>
        <w:ind w:left="98"/>
        <w:jc w:val="center"/>
      </w:pPr>
      <w:r>
        <w:t>ученика(цы)</w:t>
      </w:r>
      <w:r>
        <w:rPr>
          <w:spacing w:val="21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МКОУ «Прилепская</w:t>
      </w:r>
      <w:r>
        <w:rPr>
          <w:spacing w:val="5"/>
        </w:rPr>
        <w:t xml:space="preserve"> </w:t>
      </w:r>
      <w:r>
        <w:rPr>
          <w:spacing w:val="-5"/>
        </w:rPr>
        <w:t>НШ»</w:t>
      </w:r>
    </w:p>
    <w:p w14:paraId="1649B96B">
      <w:pPr>
        <w:pStyle w:val="6"/>
        <w:tabs>
          <w:tab w:val="left" w:pos="4403"/>
          <w:tab w:val="left" w:pos="6511"/>
        </w:tabs>
        <w:spacing w:before="2"/>
        <w:ind w:left="39"/>
        <w:jc w:val="center"/>
      </w:pPr>
      <w:r>
        <w:rPr>
          <w:spacing w:val="-2"/>
        </w:rPr>
        <w:t>Ф.И.О.</w:t>
      </w:r>
      <w:r>
        <w:rPr>
          <w:u w:val="single"/>
        </w:rPr>
        <w:tab/>
      </w:r>
      <w:r>
        <w:rPr>
          <w:spacing w:val="16"/>
        </w:rPr>
        <w:t>за</w:t>
      </w:r>
      <w:r>
        <w:rPr>
          <w:u w:val="single"/>
        </w:rPr>
        <w:tab/>
      </w:r>
      <w:r>
        <w:t>учебный</w:t>
      </w:r>
      <w:r>
        <w:rPr>
          <w:spacing w:val="2"/>
        </w:rPr>
        <w:t xml:space="preserve"> </w:t>
      </w:r>
      <w:r>
        <w:rPr>
          <w:spacing w:val="-4"/>
        </w:rPr>
        <w:t>год.</w:t>
      </w:r>
    </w:p>
    <w:p w14:paraId="017D94C9">
      <w:pPr>
        <w:pStyle w:val="6"/>
        <w:spacing w:before="100"/>
        <w:rPr>
          <w:sz w:val="20"/>
        </w:rPr>
      </w:pPr>
    </w:p>
    <w:tbl>
      <w:tblPr>
        <w:tblStyle w:val="5"/>
        <w:tblW w:w="0" w:type="auto"/>
        <w:tblInd w:w="14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19"/>
        <w:gridCol w:w="2095"/>
        <w:gridCol w:w="1544"/>
        <w:gridCol w:w="1895"/>
        <w:gridCol w:w="1564"/>
      </w:tblGrid>
      <w:tr w14:paraId="6E3651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219" w:type="dxa"/>
          </w:tcPr>
          <w:p w14:paraId="20B92683">
            <w:pPr>
              <w:pStyle w:val="9"/>
              <w:spacing w:line="266" w:lineRule="exact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Ф.И.О.</w:t>
            </w:r>
          </w:p>
        </w:tc>
        <w:tc>
          <w:tcPr>
            <w:tcW w:w="2095" w:type="dxa"/>
          </w:tcPr>
          <w:p w14:paraId="65E0704A">
            <w:pPr>
              <w:pStyle w:val="9"/>
              <w:rPr>
                <w:sz w:val="22"/>
              </w:rPr>
            </w:pPr>
          </w:p>
        </w:tc>
        <w:tc>
          <w:tcPr>
            <w:tcW w:w="1544" w:type="dxa"/>
          </w:tcPr>
          <w:p w14:paraId="3E0725D3">
            <w:pPr>
              <w:pStyle w:val="9"/>
              <w:rPr>
                <w:sz w:val="22"/>
              </w:rPr>
            </w:pPr>
          </w:p>
        </w:tc>
        <w:tc>
          <w:tcPr>
            <w:tcW w:w="1895" w:type="dxa"/>
          </w:tcPr>
          <w:p w14:paraId="71990F43">
            <w:pPr>
              <w:pStyle w:val="9"/>
              <w:rPr>
                <w:sz w:val="22"/>
              </w:rPr>
            </w:pPr>
          </w:p>
        </w:tc>
        <w:tc>
          <w:tcPr>
            <w:tcW w:w="1564" w:type="dxa"/>
          </w:tcPr>
          <w:p w14:paraId="43EB7E18">
            <w:pPr>
              <w:pStyle w:val="9"/>
              <w:rPr>
                <w:sz w:val="22"/>
              </w:rPr>
            </w:pPr>
          </w:p>
        </w:tc>
      </w:tr>
      <w:tr w14:paraId="32040F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2219" w:type="dxa"/>
          </w:tcPr>
          <w:p w14:paraId="27E1B1D5">
            <w:pPr>
              <w:pStyle w:val="9"/>
              <w:spacing w:before="135"/>
              <w:ind w:left="6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2095" w:type="dxa"/>
          </w:tcPr>
          <w:p w14:paraId="1AA74E34">
            <w:pPr>
              <w:pStyle w:val="9"/>
              <w:spacing w:before="140"/>
              <w:ind w:left="201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1544" w:type="dxa"/>
          </w:tcPr>
          <w:p w14:paraId="7B62AC74">
            <w:pPr>
              <w:pStyle w:val="9"/>
              <w:rPr>
                <w:sz w:val="22"/>
              </w:rPr>
            </w:pPr>
          </w:p>
        </w:tc>
        <w:tc>
          <w:tcPr>
            <w:tcW w:w="1895" w:type="dxa"/>
          </w:tcPr>
          <w:p w14:paraId="71117738">
            <w:pPr>
              <w:pStyle w:val="9"/>
              <w:rPr>
                <w:sz w:val="22"/>
              </w:rPr>
            </w:pPr>
          </w:p>
        </w:tc>
        <w:tc>
          <w:tcPr>
            <w:tcW w:w="1564" w:type="dxa"/>
          </w:tcPr>
          <w:p w14:paraId="21D38B9A">
            <w:pPr>
              <w:pStyle w:val="9"/>
              <w:rPr>
                <w:sz w:val="22"/>
              </w:rPr>
            </w:pPr>
          </w:p>
        </w:tc>
      </w:tr>
      <w:tr w14:paraId="7F9E86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2219" w:type="dxa"/>
          </w:tcPr>
          <w:p w14:paraId="7DE2975E">
            <w:pPr>
              <w:pStyle w:val="9"/>
              <w:rPr>
                <w:sz w:val="22"/>
              </w:rPr>
            </w:pPr>
          </w:p>
        </w:tc>
        <w:tc>
          <w:tcPr>
            <w:tcW w:w="2095" w:type="dxa"/>
          </w:tcPr>
          <w:p w14:paraId="5076BDEE">
            <w:pPr>
              <w:pStyle w:val="9"/>
              <w:spacing w:before="39"/>
              <w:ind w:left="220"/>
              <w:rPr>
                <w:sz w:val="24"/>
              </w:rPr>
            </w:pPr>
            <w:r>
              <w:rPr>
                <w:spacing w:val="-4"/>
                <w:sz w:val="24"/>
              </w:rPr>
              <w:t>1-я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четверть</w:t>
            </w:r>
          </w:p>
        </w:tc>
        <w:tc>
          <w:tcPr>
            <w:tcW w:w="1544" w:type="dxa"/>
          </w:tcPr>
          <w:p w14:paraId="3B99111F">
            <w:pPr>
              <w:pStyle w:val="9"/>
              <w:spacing w:before="44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четверть</w:t>
            </w:r>
          </w:p>
        </w:tc>
        <w:tc>
          <w:tcPr>
            <w:tcW w:w="1895" w:type="dxa"/>
          </w:tcPr>
          <w:p w14:paraId="35E5F615">
            <w:pPr>
              <w:pStyle w:val="9"/>
              <w:spacing w:before="44"/>
              <w:ind w:left="373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564" w:type="dxa"/>
          </w:tcPr>
          <w:p w14:paraId="2C1A90F5">
            <w:pPr>
              <w:pStyle w:val="9"/>
              <w:spacing w:before="49"/>
              <w:ind w:left="27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</w:tr>
      <w:tr w14:paraId="784C6F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2" w:hRule="atLeast"/>
        </w:trPr>
        <w:tc>
          <w:tcPr>
            <w:tcW w:w="4314" w:type="dxa"/>
            <w:gridSpan w:val="2"/>
          </w:tcPr>
          <w:p w14:paraId="51014200">
            <w:pPr>
              <w:pStyle w:val="9"/>
              <w:spacing w:before="32" w:line="276" w:lineRule="auto"/>
              <w:ind w:left="68" w:right="2142" w:firstLine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Чтение Осознанность Правильность </w:t>
            </w:r>
            <w:r>
              <w:rPr>
                <w:spacing w:val="-4"/>
                <w:sz w:val="24"/>
              </w:rPr>
              <w:t>Выразительность</w:t>
            </w:r>
          </w:p>
          <w:p w14:paraId="4D22A3BB">
            <w:pPr>
              <w:pStyle w:val="9"/>
              <w:spacing w:before="7"/>
              <w:ind w:left="68"/>
              <w:rPr>
                <w:sz w:val="24"/>
              </w:rPr>
            </w:pPr>
            <w:r>
              <w:rPr>
                <w:spacing w:val="-2"/>
                <w:sz w:val="24"/>
              </w:rPr>
              <w:t>Скорость</w:t>
            </w:r>
          </w:p>
        </w:tc>
        <w:tc>
          <w:tcPr>
            <w:tcW w:w="1544" w:type="dxa"/>
          </w:tcPr>
          <w:p w14:paraId="38CF97DB">
            <w:pPr>
              <w:pStyle w:val="9"/>
              <w:rPr>
                <w:sz w:val="22"/>
              </w:rPr>
            </w:pPr>
          </w:p>
        </w:tc>
        <w:tc>
          <w:tcPr>
            <w:tcW w:w="1895" w:type="dxa"/>
          </w:tcPr>
          <w:p w14:paraId="1289094A">
            <w:pPr>
              <w:pStyle w:val="9"/>
              <w:rPr>
                <w:sz w:val="22"/>
              </w:rPr>
            </w:pPr>
          </w:p>
        </w:tc>
        <w:tc>
          <w:tcPr>
            <w:tcW w:w="1564" w:type="dxa"/>
          </w:tcPr>
          <w:p w14:paraId="23246ACF">
            <w:pPr>
              <w:pStyle w:val="9"/>
              <w:rPr>
                <w:sz w:val="22"/>
              </w:rPr>
            </w:pPr>
          </w:p>
        </w:tc>
      </w:tr>
      <w:tr w14:paraId="22BEFE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6" w:hRule="atLeast"/>
        </w:trPr>
        <w:tc>
          <w:tcPr>
            <w:tcW w:w="4314" w:type="dxa"/>
            <w:gridSpan w:val="2"/>
          </w:tcPr>
          <w:p w14:paraId="00053AF0">
            <w:pPr>
              <w:pStyle w:val="9"/>
              <w:spacing w:before="37" w:line="276" w:lineRule="auto"/>
              <w:ind w:left="63" w:right="2587" w:firstLine="5"/>
              <w:rPr>
                <w:sz w:val="24"/>
              </w:rPr>
            </w:pPr>
            <w:r>
              <w:rPr>
                <w:sz w:val="24"/>
              </w:rPr>
              <w:t xml:space="preserve">Русский язык </w:t>
            </w:r>
            <w:r>
              <w:rPr>
                <w:spacing w:val="-2"/>
                <w:sz w:val="24"/>
              </w:rPr>
              <w:t>Каллиграфия Орфография 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устной</w:t>
            </w:r>
          </w:p>
          <w:p w14:paraId="5DDCB776">
            <w:pPr>
              <w:pStyle w:val="9"/>
              <w:spacing w:before="2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544" w:type="dxa"/>
          </w:tcPr>
          <w:p w14:paraId="51F5D73B">
            <w:pPr>
              <w:pStyle w:val="9"/>
              <w:rPr>
                <w:sz w:val="22"/>
              </w:rPr>
            </w:pPr>
          </w:p>
        </w:tc>
        <w:tc>
          <w:tcPr>
            <w:tcW w:w="1895" w:type="dxa"/>
          </w:tcPr>
          <w:p w14:paraId="031A481F">
            <w:pPr>
              <w:pStyle w:val="9"/>
              <w:rPr>
                <w:sz w:val="22"/>
              </w:rPr>
            </w:pPr>
          </w:p>
        </w:tc>
        <w:tc>
          <w:tcPr>
            <w:tcW w:w="1564" w:type="dxa"/>
          </w:tcPr>
          <w:p w14:paraId="6626E605">
            <w:pPr>
              <w:pStyle w:val="9"/>
              <w:rPr>
                <w:sz w:val="22"/>
              </w:rPr>
            </w:pPr>
          </w:p>
        </w:tc>
      </w:tr>
      <w:tr w14:paraId="6EEF5F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2" w:hRule="atLeast"/>
        </w:trPr>
        <w:tc>
          <w:tcPr>
            <w:tcW w:w="4314" w:type="dxa"/>
            <w:gridSpan w:val="2"/>
          </w:tcPr>
          <w:p w14:paraId="44B4875B">
            <w:pPr>
              <w:pStyle w:val="9"/>
              <w:tabs>
                <w:tab w:val="left" w:pos="2228"/>
              </w:tabs>
              <w:spacing w:before="41" w:line="276" w:lineRule="auto"/>
              <w:ind w:left="60" w:right="19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Математика </w:t>
            </w:r>
            <w:r>
              <w:rPr>
                <w:sz w:val="24"/>
              </w:rPr>
              <w:t>Сравнение чисел Составление и решение задач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* </w:t>
            </w:r>
            <w:r>
              <w:rPr>
                <w:spacing w:val="-2"/>
                <w:sz w:val="24"/>
              </w:rPr>
              <w:t>Вычислительные навыки Геометрический</w:t>
            </w:r>
          </w:p>
          <w:p w14:paraId="1632C83F">
            <w:pPr>
              <w:pStyle w:val="9"/>
              <w:spacing w:line="272" w:lineRule="exact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1544" w:type="dxa"/>
          </w:tcPr>
          <w:p w14:paraId="11D28AEF">
            <w:pPr>
              <w:pStyle w:val="9"/>
              <w:rPr>
                <w:sz w:val="22"/>
              </w:rPr>
            </w:pPr>
          </w:p>
        </w:tc>
        <w:tc>
          <w:tcPr>
            <w:tcW w:w="1895" w:type="dxa"/>
          </w:tcPr>
          <w:p w14:paraId="14894B3E">
            <w:pPr>
              <w:pStyle w:val="9"/>
              <w:rPr>
                <w:sz w:val="22"/>
              </w:rPr>
            </w:pPr>
          </w:p>
        </w:tc>
        <w:tc>
          <w:tcPr>
            <w:tcW w:w="1564" w:type="dxa"/>
          </w:tcPr>
          <w:p w14:paraId="0694C04B">
            <w:pPr>
              <w:pStyle w:val="9"/>
              <w:rPr>
                <w:sz w:val="22"/>
              </w:rPr>
            </w:pPr>
          </w:p>
        </w:tc>
      </w:tr>
      <w:tr w14:paraId="7E508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4314" w:type="dxa"/>
            <w:gridSpan w:val="2"/>
          </w:tcPr>
          <w:p w14:paraId="5E98DB9B">
            <w:pPr>
              <w:pStyle w:val="9"/>
              <w:spacing w:before="6" w:line="318" w:lineRule="exact"/>
              <w:ind w:left="55" w:right="2142"/>
              <w:rPr>
                <w:sz w:val="24"/>
              </w:rPr>
            </w:pPr>
            <w:r>
              <w:rPr>
                <w:sz w:val="24"/>
              </w:rPr>
              <w:t xml:space="preserve">Ознакомление с </w:t>
            </w:r>
            <w:r>
              <w:rPr>
                <w:spacing w:val="-4"/>
                <w:sz w:val="24"/>
              </w:rPr>
              <w:t>окружающим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миром</w:t>
            </w:r>
          </w:p>
        </w:tc>
        <w:tc>
          <w:tcPr>
            <w:tcW w:w="1544" w:type="dxa"/>
          </w:tcPr>
          <w:p w14:paraId="0E230F6C">
            <w:pPr>
              <w:pStyle w:val="9"/>
              <w:rPr>
                <w:sz w:val="22"/>
              </w:rPr>
            </w:pPr>
          </w:p>
        </w:tc>
        <w:tc>
          <w:tcPr>
            <w:tcW w:w="1895" w:type="dxa"/>
          </w:tcPr>
          <w:p w14:paraId="475742C4">
            <w:pPr>
              <w:pStyle w:val="9"/>
              <w:rPr>
                <w:sz w:val="22"/>
              </w:rPr>
            </w:pPr>
          </w:p>
        </w:tc>
        <w:tc>
          <w:tcPr>
            <w:tcW w:w="1564" w:type="dxa"/>
          </w:tcPr>
          <w:p w14:paraId="30045ECC">
            <w:pPr>
              <w:pStyle w:val="9"/>
              <w:rPr>
                <w:sz w:val="22"/>
              </w:rPr>
            </w:pPr>
          </w:p>
        </w:tc>
      </w:tr>
      <w:tr w14:paraId="609D1E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0" w:hRule="atLeast"/>
        </w:trPr>
        <w:tc>
          <w:tcPr>
            <w:tcW w:w="4314" w:type="dxa"/>
            <w:gridSpan w:val="2"/>
          </w:tcPr>
          <w:p w14:paraId="06379C7B">
            <w:pPr>
              <w:pStyle w:val="9"/>
              <w:spacing w:before="39" w:line="276" w:lineRule="auto"/>
              <w:ind w:left="50" w:right="2142" w:firstLine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Сформированность ценностных отношений Общественная активность </w:t>
            </w:r>
            <w:r>
              <w:rPr>
                <w:sz w:val="24"/>
              </w:rPr>
              <w:t>Отношение к учению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Отношение к труду</w:t>
            </w:r>
          </w:p>
          <w:p w14:paraId="644D3045">
            <w:pPr>
              <w:pStyle w:val="9"/>
              <w:spacing w:before="5"/>
              <w:ind w:left="55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людям</w:t>
            </w:r>
          </w:p>
        </w:tc>
        <w:tc>
          <w:tcPr>
            <w:tcW w:w="1544" w:type="dxa"/>
          </w:tcPr>
          <w:p w14:paraId="742CA05B">
            <w:pPr>
              <w:pStyle w:val="9"/>
              <w:rPr>
                <w:sz w:val="22"/>
              </w:rPr>
            </w:pPr>
          </w:p>
        </w:tc>
        <w:tc>
          <w:tcPr>
            <w:tcW w:w="1895" w:type="dxa"/>
          </w:tcPr>
          <w:p w14:paraId="28E24BB3">
            <w:pPr>
              <w:pStyle w:val="9"/>
              <w:rPr>
                <w:sz w:val="22"/>
              </w:rPr>
            </w:pPr>
          </w:p>
        </w:tc>
        <w:tc>
          <w:tcPr>
            <w:tcW w:w="1564" w:type="dxa"/>
          </w:tcPr>
          <w:p w14:paraId="756A1F18">
            <w:pPr>
              <w:pStyle w:val="9"/>
              <w:rPr>
                <w:sz w:val="22"/>
              </w:rPr>
            </w:pPr>
          </w:p>
        </w:tc>
      </w:tr>
      <w:tr w14:paraId="20FC0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314" w:type="dxa"/>
            <w:gridSpan w:val="2"/>
          </w:tcPr>
          <w:p w14:paraId="1AB4F4FA">
            <w:pPr>
              <w:pStyle w:val="9"/>
              <w:spacing w:before="190"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Подпись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1544" w:type="dxa"/>
          </w:tcPr>
          <w:p w14:paraId="34969F02">
            <w:pPr>
              <w:pStyle w:val="9"/>
              <w:rPr>
                <w:sz w:val="22"/>
              </w:rPr>
            </w:pPr>
          </w:p>
        </w:tc>
        <w:tc>
          <w:tcPr>
            <w:tcW w:w="1895" w:type="dxa"/>
          </w:tcPr>
          <w:p w14:paraId="673F6426">
            <w:pPr>
              <w:pStyle w:val="9"/>
              <w:rPr>
                <w:sz w:val="22"/>
              </w:rPr>
            </w:pPr>
          </w:p>
        </w:tc>
        <w:tc>
          <w:tcPr>
            <w:tcW w:w="1564" w:type="dxa"/>
          </w:tcPr>
          <w:p w14:paraId="325B8AC1">
            <w:pPr>
              <w:pStyle w:val="9"/>
              <w:rPr>
                <w:sz w:val="22"/>
              </w:rPr>
            </w:pPr>
          </w:p>
        </w:tc>
      </w:tr>
    </w:tbl>
    <w:p w14:paraId="2FB86E0D">
      <w:pPr>
        <w:spacing w:before="120" w:line="264" w:lineRule="auto"/>
        <w:ind w:left="186" w:right="120" w:firstLine="10"/>
        <w:jc w:val="left"/>
        <w:rPr>
          <w:sz w:val="20"/>
        </w:rPr>
      </w:pPr>
      <w:r>
        <w:rPr>
          <w:sz w:val="20"/>
        </w:rPr>
        <w:t>Примечание:</w:t>
      </w:r>
      <w:r>
        <w:rPr>
          <w:spacing w:val="80"/>
          <w:sz w:val="20"/>
        </w:rPr>
        <w:t xml:space="preserve"> </w:t>
      </w:r>
      <w:r>
        <w:rPr>
          <w:sz w:val="20"/>
        </w:rPr>
        <w:t>красным</w:t>
      </w:r>
      <w:r>
        <w:rPr>
          <w:spacing w:val="80"/>
          <w:sz w:val="20"/>
        </w:rPr>
        <w:t xml:space="preserve"> </w:t>
      </w:r>
      <w:r>
        <w:rPr>
          <w:sz w:val="20"/>
        </w:rPr>
        <w:t>цветом</w:t>
      </w:r>
      <w:r>
        <w:rPr>
          <w:spacing w:val="71"/>
          <w:sz w:val="20"/>
        </w:rPr>
        <w:t xml:space="preserve"> </w:t>
      </w:r>
      <w:r>
        <w:rPr>
          <w:sz w:val="20"/>
        </w:rPr>
        <w:t>обозначается</w:t>
      </w:r>
      <w:r>
        <w:rPr>
          <w:spacing w:val="73"/>
          <w:sz w:val="20"/>
        </w:rPr>
        <w:t xml:space="preserve"> </w:t>
      </w:r>
      <w:r>
        <w:rPr>
          <w:sz w:val="20"/>
        </w:rPr>
        <w:t>высокий</w:t>
      </w:r>
      <w:r>
        <w:rPr>
          <w:spacing w:val="40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63"/>
          <w:sz w:val="20"/>
        </w:rPr>
        <w:t xml:space="preserve"> </w:t>
      </w:r>
      <w:r>
        <w:rPr>
          <w:sz w:val="20"/>
        </w:rPr>
        <w:t>обученности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40"/>
          <w:sz w:val="20"/>
        </w:rPr>
        <w:t xml:space="preserve">  </w:t>
      </w:r>
      <w:r>
        <w:rPr>
          <w:sz w:val="20"/>
        </w:rPr>
        <w:t>зелёным</w:t>
      </w:r>
      <w:r>
        <w:rPr>
          <w:spacing w:val="80"/>
          <w:sz w:val="20"/>
        </w:rPr>
        <w:t xml:space="preserve"> </w:t>
      </w:r>
      <w:r>
        <w:rPr>
          <w:sz w:val="20"/>
        </w:rPr>
        <w:t>цветом</w:t>
      </w:r>
      <w:r>
        <w:rPr>
          <w:spacing w:val="70"/>
          <w:sz w:val="20"/>
        </w:rPr>
        <w:t xml:space="preserve"> </w:t>
      </w:r>
      <w:r>
        <w:rPr>
          <w:sz w:val="20"/>
        </w:rPr>
        <w:t>- средний</w:t>
      </w:r>
      <w:r>
        <w:rPr>
          <w:spacing w:val="77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75"/>
          <w:sz w:val="20"/>
        </w:rPr>
        <w:t xml:space="preserve"> </w:t>
      </w:r>
      <w:r>
        <w:rPr>
          <w:sz w:val="20"/>
        </w:rPr>
        <w:t>обученности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71"/>
          <w:sz w:val="20"/>
        </w:rPr>
        <w:t xml:space="preserve"> </w:t>
      </w:r>
      <w:r>
        <w:rPr>
          <w:sz w:val="20"/>
        </w:rPr>
        <w:t>синим</w:t>
      </w:r>
      <w:r>
        <w:rPr>
          <w:spacing w:val="80"/>
          <w:sz w:val="20"/>
        </w:rPr>
        <w:t xml:space="preserve"> </w:t>
      </w:r>
      <w:r>
        <w:rPr>
          <w:sz w:val="20"/>
        </w:rPr>
        <w:t>цветом</w:t>
      </w:r>
      <w:r>
        <w:rPr>
          <w:spacing w:val="40"/>
          <w:sz w:val="20"/>
        </w:rPr>
        <w:t xml:space="preserve"> </w:t>
      </w:r>
      <w:r>
        <w:rPr>
          <w:sz w:val="20"/>
        </w:rPr>
        <w:t>-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низкий</w:t>
      </w:r>
      <w:r>
        <w:rPr>
          <w:spacing w:val="75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68"/>
          <w:sz w:val="20"/>
        </w:rPr>
        <w:t xml:space="preserve"> </w:t>
      </w:r>
      <w:r>
        <w:rPr>
          <w:sz w:val="20"/>
        </w:rPr>
        <w:t>обученности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развития</w:t>
      </w:r>
    </w:p>
    <w:p w14:paraId="05BF2E2A">
      <w:pPr>
        <w:spacing w:after="0" w:line="264" w:lineRule="auto"/>
        <w:jc w:val="left"/>
        <w:rPr>
          <w:sz w:val="20"/>
        </w:rPr>
        <w:sectPr>
          <w:footerReference r:id="rId17" w:type="default"/>
          <w:pgSz w:w="12310" w:h="16960"/>
          <w:pgMar w:top="560" w:right="425" w:bottom="1400" w:left="1417" w:header="0" w:footer="1216" w:gutter="0"/>
          <w:cols w:space="720" w:num="1"/>
        </w:sectPr>
      </w:pPr>
    </w:p>
    <w:p w14:paraId="73A00708">
      <w:pPr>
        <w:pStyle w:val="6"/>
        <w:spacing w:before="63" w:line="242" w:lineRule="auto"/>
        <w:ind w:left="3476" w:right="4911" w:firstLine="5"/>
        <w:jc w:val="center"/>
      </w:pPr>
      <w:r>
        <mc:AlternateContent>
          <mc:Choice Requires="wpg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96270" cy="7860665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6270" cy="7860665"/>
                          <a:chOff x="0" y="0"/>
                          <a:chExt cx="10796270" cy="786066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6269" cy="7860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650" y="786130"/>
                            <a:ext cx="463296" cy="34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" o:spid="_x0000_s1026" o:spt="203" style="position:absolute;left:0pt;margin-left:0pt;margin-top:0pt;height:618.95pt;width:850.1pt;mso-position-horizontal-relative:page;mso-position-vertical-relative:page;z-index:251667456;mso-width-relative:page;mso-height-relative:page;" coordsize="10796270,7860665" o:gfxdata="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">
                <o:lock v:ext="edit" aspectratio="f"/>
                <v:shape id="Image 34" o:spid="_x0000_s1026" o:spt="75" type="#_x0000_t75" style="position:absolute;left:0;top:0;height:7860665;width:10796269;" filled="f" o:preferrelative="t" stroked="f" coordsize="21600,21600" o:gfxdata="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KMN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6" o:title=""/>
                  <o:lock v:ext="edit" aspectratio="f"/>
                </v:shape>
                <v:shape id="Image 35" o:spid="_x0000_s1026" o:spt="75" type="#_x0000_t75" style="position:absolute;left:5327650;top:786130;height:341375;width:463296;" filled="f" o:preferrelative="t" stroked="f" coordsize="21600,21600" o:gfxdata="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1HHU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7" o:title=""/>
                  <o:lock v:ext="edit" aspectratio="f"/>
                </v:shape>
              </v:group>
            </w:pict>
          </mc:Fallback>
        </mc:AlternateContent>
      </w:r>
      <w:r>
        <w:t>В</w:t>
      </w:r>
      <w:r>
        <w:rPr>
          <w:spacing w:val="-15"/>
        </w:rPr>
        <w:t xml:space="preserve"> </w:t>
      </w:r>
      <w:r>
        <w:t>данном</w:t>
      </w:r>
      <w:r>
        <w:rPr>
          <w:spacing w:val="-15"/>
        </w:rPr>
        <w:t xml:space="preserve"> </w:t>
      </w:r>
      <w:r>
        <w:t>документе</w:t>
      </w:r>
      <w:r>
        <w:rPr>
          <w:spacing w:val="-8"/>
        </w:rPr>
        <w:t xml:space="preserve"> </w:t>
      </w:r>
      <w:r>
        <w:t>пронумеровано, прошнуровано и скреплено печатью</w:t>
      </w:r>
    </w:p>
    <w:p w14:paraId="79250569">
      <w:pPr>
        <w:spacing w:before="0" w:line="256" w:lineRule="exact"/>
        <w:ind w:left="0" w:right="3050" w:firstLine="0"/>
        <w:jc w:val="center"/>
        <w:rPr>
          <w:b/>
          <w:i/>
          <w:sz w:val="26"/>
        </w:rPr>
      </w:pPr>
      <w:r>
        <w:rPr>
          <w:b/>
          <w:i/>
          <w:sz w:val="26"/>
        </w:rPr>
        <w:t>шсхйъ</w:t>
      </w:r>
      <w:r>
        <w:rPr>
          <w:b/>
          <w:i/>
          <w:spacing w:val="16"/>
          <w:sz w:val="26"/>
        </w:rPr>
        <w:t xml:space="preserve"> </w:t>
      </w:r>
      <w:r>
        <w:rPr>
          <w:b/>
          <w:i/>
          <w:spacing w:val="-10"/>
          <w:sz w:val="26"/>
        </w:rPr>
        <w:t>.</w:t>
      </w:r>
    </w:p>
    <w:p w14:paraId="2A550E6B">
      <w:pPr>
        <w:pStyle w:val="6"/>
        <w:spacing w:before="13"/>
        <w:ind w:right="1643"/>
        <w:jc w:val="center"/>
      </w:pPr>
      <w:r>
        <w:rPr>
          <w:spacing w:val="-2"/>
        </w:rPr>
        <w:t>Директор</w:t>
      </w:r>
      <w:r>
        <w:rPr>
          <w:spacing w:val="-6"/>
        </w:rPr>
        <w:t xml:space="preserve"> </w:t>
      </w:r>
      <w:r>
        <w:rPr>
          <w:spacing w:val="-2"/>
        </w:rPr>
        <w:t>МКОУ</w:t>
      </w:r>
      <w:r>
        <w:rPr>
          <w:spacing w:val="3"/>
        </w:rPr>
        <w:t xml:space="preserve"> </w:t>
      </w:r>
      <w:r>
        <w:rPr>
          <w:spacing w:val="-2"/>
        </w:rPr>
        <w:t>«Прилепска'я</w:t>
      </w:r>
      <w:r>
        <w:rPr>
          <w:spacing w:val="1"/>
        </w:rPr>
        <w:t xml:space="preserve"> </w:t>
      </w:r>
      <w:r>
        <w:rPr>
          <w:spacing w:val="-5"/>
        </w:rPr>
        <w:t>НШ</w:t>
      </w:r>
    </w:p>
    <w:p w14:paraId="37BB0516">
      <w:pPr>
        <w:pStyle w:val="6"/>
        <w:spacing w:before="2"/>
        <w:ind w:left="805" w:right="1643"/>
        <w:jc w:val="center"/>
      </w:pPr>
      <w:r>
        <w:rPr>
          <w:spacing w:val="-2"/>
        </w:rPr>
        <w:t>H.B.Ap.v</w:t>
      </w:r>
    </w:p>
    <w:p w14:paraId="60FBB2F4">
      <w:pPr>
        <w:tabs>
          <w:tab w:val="left" w:pos="642"/>
        </w:tabs>
        <w:spacing w:before="89"/>
        <w:ind w:left="-1" w:right="1488" w:firstLine="0"/>
        <w:jc w:val="center"/>
        <w:rPr>
          <w:i/>
          <w:sz w:val="20"/>
        </w:rPr>
      </w:pPr>
      <w:r>
        <w:rPr>
          <w:sz w:val="11"/>
        </w:rPr>
        <w:t>°</w:t>
      </w:r>
      <w:r>
        <w:rPr>
          <w:spacing w:val="68"/>
          <w:w w:val="150"/>
          <w:sz w:val="11"/>
        </w:rPr>
        <w:t xml:space="preserve"> </w:t>
      </w:r>
      <w:r>
        <w:rPr>
          <w:spacing w:val="-10"/>
          <w:sz w:val="8"/>
        </w:rPr>
        <w:t>-</w:t>
      </w:r>
      <w:r>
        <w:rPr>
          <w:sz w:val="8"/>
        </w:rPr>
        <w:tab/>
      </w:r>
      <w:r>
        <w:rPr>
          <w:i/>
          <w:spacing w:val="-10"/>
          <w:sz w:val="20"/>
        </w:rPr>
        <w:t>^</w:t>
      </w:r>
    </w:p>
    <w:sectPr>
      <w:footerReference r:id="rId18" w:type="default"/>
      <w:pgSz w:w="17010" w:h="12380" w:orient="landscape"/>
      <w:pgMar w:top="0" w:right="2409" w:bottom="280" w:left="240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rebuchet MS">
    <w:panose1 w:val="020B0603020202020204"/>
    <w:charset w:val="01"/>
    <w:family w:val="swiss"/>
    <w:pitch w:val="default"/>
    <w:sig w:usb0="00000287" w:usb1="00000000" w:usb2="00000000" w:usb3="00000000" w:csb0="2000009F" w:csb1="00000000"/>
  </w:font>
  <w:font w:name="Verdana">
    <w:panose1 w:val="020B0604030504040204"/>
    <w:charset w:val="01"/>
    <w:family w:val="swiss"/>
    <w:pitch w:val="default"/>
    <w:sig w:usb0="A10006FF" w:usb1="4000205B" w:usb2="00000010" w:usb3="00000000" w:csb0="2000019F" w:csb1="00000000"/>
  </w:font>
  <w:font w:name="Erika">
    <w:altName w:val="Courier New"/>
    <w:panose1 w:val="00000000000000000000"/>
    <w:charset w:val="01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92D50"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7404735</wp:posOffset>
              </wp:positionH>
              <wp:positionV relativeFrom="page">
                <wp:posOffset>9846945</wp:posOffset>
              </wp:positionV>
              <wp:extent cx="162560" cy="18796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56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AF54BF"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rebuchet MS"/>
                              <w:sz w:val="22"/>
                            </w:rPr>
                          </w:pPr>
                          <w:r>
                            <w:rPr>
                              <w:rFonts w:ascii="Trebuchet MS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10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Trebuchet MS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" o:spid="_x0000_s1026" o:spt="202" type="#_x0000_t202" style="position:absolute;left:0pt;margin-left:583.05pt;margin-top:775.35pt;height:14.8pt;width:12.8pt;mso-position-horizontal-relative:page;mso-position-vertical-relative:page;z-index:-251648000;mso-width-relative:page;mso-height-relative:page;" filled="f" stroked="f" coordsize="21600,21600" o:gfxdata="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Qv&#10;W8raAAAADwEAAA8AAAAAAAAAAQAgAAAAIgAAAGRycy9kb3ducmV2LnhtbFBLAQIUABQAAAAIAIdO&#10;4kAKXVCbrwEAAHMDAAAOAAAAAAAAAAEAIAAAACk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2AF54BF">
                    <w:pPr>
                      <w:spacing w:before="20"/>
                      <w:ind w:left="6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Trebuchet MS"/>
                        <w:spacing w:val="-10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10"/>
                        <w:sz w:val="22"/>
                      </w:rPr>
                      <w:t>1</w:t>
                    </w:r>
                    <w:r>
                      <w:rPr>
                        <w:rFonts w:ascii="Trebuchet MS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5C0F2E"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7283450</wp:posOffset>
              </wp:positionH>
              <wp:positionV relativeFrom="page">
                <wp:posOffset>9871710</wp:posOffset>
              </wp:positionV>
              <wp:extent cx="220345" cy="180340"/>
              <wp:effectExtent l="0" t="0" r="0" b="0"/>
              <wp:wrapNone/>
              <wp:docPr id="25" name="Text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345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0691A5"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5" o:spid="_x0000_s1026" o:spt="202" type="#_x0000_t202" style="position:absolute;left:0pt;margin-left:573.5pt;margin-top:777.3pt;height:14.2pt;width:17.35pt;mso-position-horizontal-relative:page;mso-position-vertical-relative:page;z-index:-251643904;mso-width-relative:page;mso-height-relative:page;" filled="f" stroked="f" coordsize="21600,21600" o:gfxdata="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BZMuEtwAAAAPAQAADwAAAAAAAAABACAAAAAiAAAAZHJzL2Rvd25yZXYueG1sUEsBAhQAFAAA&#10;AAgAh07iQAJzQmuyAQAAdQMAAA4AAAAAAAAAAQAgAAAAK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30691A5">
                    <w:pPr>
                      <w:spacing w:before="1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14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C2D3FE"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7245985</wp:posOffset>
              </wp:positionH>
              <wp:positionV relativeFrom="page">
                <wp:posOffset>9825990</wp:posOffset>
              </wp:positionV>
              <wp:extent cx="215265" cy="180340"/>
              <wp:effectExtent l="0" t="0" r="0" b="0"/>
              <wp:wrapNone/>
              <wp:docPr id="27" name="Text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0C34BC"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7" o:spid="_x0000_s1026" o:spt="202" type="#_x0000_t202" style="position:absolute;left:0pt;margin-left:570.55pt;margin-top:773.7pt;height:14.2pt;width:16.95pt;mso-position-horizontal-relative:page;mso-position-vertical-relative:page;z-index:-251642880;mso-width-relative:page;mso-height-relative:page;" filled="f" stroked="f" coordsize="21600,21600" o:gfxdata="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lYVx8dsAAAAPAQAADwAAAAAAAAABACAAAAAiAAAAZHJzL2Rvd25yZXYueG1sUEsBAhQAFAAA&#10;AAgAh07iQPBLIr6zAQAAdQMAAA4AAAAAAAAAAQAgAAAAKg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C0C34BC">
                    <w:pPr>
                      <w:spacing w:before="1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15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77D35F"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7307580</wp:posOffset>
              </wp:positionH>
              <wp:positionV relativeFrom="page">
                <wp:posOffset>9886950</wp:posOffset>
              </wp:positionV>
              <wp:extent cx="220980" cy="180340"/>
              <wp:effectExtent l="0" t="0" r="0" b="0"/>
              <wp:wrapNone/>
              <wp:docPr id="29" name="Text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79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151501"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9" o:spid="_x0000_s1026" o:spt="202" type="#_x0000_t202" style="position:absolute;left:0pt;margin-left:575.4pt;margin-top:778.5pt;height:14.2pt;width:17.4pt;mso-position-horizontal-relative:page;mso-position-vertical-relative:page;z-index:-251642880;mso-width-relative:page;mso-height-relative:page;" filled="f" stroked="f" coordsize="21600,21600" o:gfxdata="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0Qa2+tsAAAAPAQAADwAAAAAAAAABACAAAAAiAAAAZHJzL2Rvd25yZXYueG1sUEsBAhQAFAAA&#10;AAgAh07iQIVXF4CzAQAAdQMAAA4AAAAAAAAAAQAgAAAAKg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F151501">
                    <w:pPr>
                      <w:spacing w:before="1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16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6F566D"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page">
                <wp:posOffset>7292340</wp:posOffset>
              </wp:positionH>
              <wp:positionV relativeFrom="page">
                <wp:posOffset>9853295</wp:posOffset>
              </wp:positionV>
              <wp:extent cx="220980" cy="180340"/>
              <wp:effectExtent l="0" t="0" r="0" b="0"/>
              <wp:wrapNone/>
              <wp:docPr id="31" name="Text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79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93C004"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17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1" o:spid="_x0000_s1026" o:spt="202" type="#_x0000_t202" style="position:absolute;left:0pt;margin-left:574.2pt;margin-top:775.85pt;height:14.2pt;width:17.4pt;mso-position-horizontal-relative:page;mso-position-vertical-relative:page;z-index:-251641856;mso-width-relative:page;mso-height-relative:page;" filled="f" stroked="f" coordsize="21600,21600" o:gfxdata="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X1KmX3AAAAA8BAAAPAAAAAAAAAAEAIAAAACIAAABkcnMvZG93bnJldi54bWxQSwECFAAU&#10;AAAACACHTuJANpbcsbQBAAB1AwAADgAAAAAAAAABACAAAAAr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293C004">
                    <w:pPr>
                      <w:spacing w:before="1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17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A8F8A6">
    <w:pPr>
      <w:pStyle w:val="6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1F2301"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7362190</wp:posOffset>
              </wp:positionH>
              <wp:positionV relativeFrom="page">
                <wp:posOffset>9820275</wp:posOffset>
              </wp:positionV>
              <wp:extent cx="158750" cy="180340"/>
              <wp:effectExtent l="0" t="0" r="0" b="0"/>
              <wp:wrapNone/>
              <wp:docPr id="5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398E28"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" o:spid="_x0000_s1026" o:spt="202" type="#_x0000_t202" style="position:absolute;left:0pt;margin-left:579.7pt;margin-top:773.25pt;height:14.2pt;width:12.5pt;mso-position-horizontal-relative:page;mso-position-vertical-relative:page;z-index:-251648000;mso-width-relative:page;mso-height-relative:page;" filled="f" stroked="f" coordsize="21600,21600" o:gfxdata="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JKhHnbAAAADwEAAA8AAAAAAAAAAQAgAAAAIgAAAGRycy9kb3ducmV2LnhtbFBLAQIUABQAAAAI&#10;AIdO4kDpxkuNsQEAAHMDAAAOAAAAAAAAAAEAIAAAACo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C398E28">
                    <w:pPr>
                      <w:spacing w:before="1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2"/>
                      </w:rPr>
                      <w:t>2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35E18F"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7390130</wp:posOffset>
              </wp:positionH>
              <wp:positionV relativeFrom="page">
                <wp:posOffset>9833610</wp:posOffset>
              </wp:positionV>
              <wp:extent cx="152400" cy="209550"/>
              <wp:effectExtent l="0" t="0" r="0" b="0"/>
              <wp:wrapNone/>
              <wp:docPr id="7" name="Text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9FB70A">
                          <w:pPr>
                            <w:spacing w:before="57"/>
                            <w:ind w:left="4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2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" o:spid="_x0000_s1026" o:spt="202" type="#_x0000_t202" style="position:absolute;left:0pt;margin-left:581.9pt;margin-top:774.3pt;height:16.5pt;width:12pt;mso-position-horizontal-relative:page;mso-position-vertical-relative:page;z-index:-251646976;mso-width-relative:page;mso-height-relative:page;" filled="f" stroked="f" coordsize="21600,21600" o:gfxdata="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StudQdoAAAAPAQAADwAAAAAAAAABACAAAAAiAAAAZHJzL2Rvd25yZXYueG1sUEsBAhQAFAAAAAgA&#10;h07iQOTdn/exAQAAcw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09FB70A">
                    <w:pPr>
                      <w:spacing w:before="57"/>
                      <w:ind w:left="4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2"/>
                      </w:rPr>
                      <w:t>5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3CCBF5"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7386955</wp:posOffset>
              </wp:positionH>
              <wp:positionV relativeFrom="page">
                <wp:posOffset>9789795</wp:posOffset>
              </wp:positionV>
              <wp:extent cx="158750" cy="180340"/>
              <wp:effectExtent l="0" t="0" r="0" b="0"/>
              <wp:wrapNone/>
              <wp:docPr id="11" name="Text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51010F"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2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" o:spid="_x0000_s1026" o:spt="202" type="#_x0000_t202" style="position:absolute;left:0pt;margin-left:581.65pt;margin-top:770.85pt;height:14.2pt;width:12.5pt;mso-position-horizontal-relative:page;mso-position-vertical-relative:page;z-index:-251646976;mso-width-relative:page;mso-height-relative:page;" filled="f" stroked="f" coordsize="21600,21600" o:gfxdata="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l/5HU2wAAAA8BAAAPAAAAAAAAAAEAIAAAACIAAABkcnMvZG93bnJldi54bWxQSwECFAAUAAAA&#10;CACHTuJAcS14SLIBAAB1AwAADgAAAAAAAAABACAAAAAq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F51010F">
                    <w:pPr>
                      <w:spacing w:before="1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2"/>
                      </w:rPr>
                      <w:t>6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17621"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7404735</wp:posOffset>
              </wp:positionH>
              <wp:positionV relativeFrom="page">
                <wp:posOffset>9951085</wp:posOffset>
              </wp:positionV>
              <wp:extent cx="158750" cy="180340"/>
              <wp:effectExtent l="0" t="0" r="0" b="0"/>
              <wp:wrapNone/>
              <wp:docPr id="13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2C9F48"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2"/>
                            </w:rPr>
                            <w:t>7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3" o:spid="_x0000_s1026" o:spt="202" type="#_x0000_t202" style="position:absolute;left:0pt;margin-left:583.05pt;margin-top:783.55pt;height:14.2pt;width:12.5pt;mso-position-horizontal-relative:page;mso-position-vertical-relative:page;z-index:-251645952;mso-width-relative:page;mso-height-relative:page;" filled="f" stroked="f" coordsize="21600,21600" o:gfxdata="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DdyFF9kAAAAPAQAADwAAAAAAAAABACAAAAAiAAAAZHJzL2Rvd25yZXYueG1sUEsBAhQAFAAAAAgA&#10;h07iQLMEHAeyAQAAdQMAAA4AAAAAAAAAAQAgAAAAKA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2C9F48">
                    <w:pPr>
                      <w:spacing w:before="1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2"/>
                      </w:rPr>
                      <w:t>7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569E7E"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7395210</wp:posOffset>
              </wp:positionH>
              <wp:positionV relativeFrom="page">
                <wp:posOffset>9859645</wp:posOffset>
              </wp:positionV>
              <wp:extent cx="158750" cy="180340"/>
              <wp:effectExtent l="0" t="0" r="0" b="0"/>
              <wp:wrapNone/>
              <wp:docPr id="15" name="Text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1BBE25"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2"/>
                            </w:rPr>
                            <w:t>8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5" o:spid="_x0000_s1026" o:spt="202" type="#_x0000_t202" style="position:absolute;left:0pt;margin-left:582.3pt;margin-top:776.35pt;height:14.2pt;width:12.5pt;mso-position-horizontal-relative:page;mso-position-vertical-relative:page;z-index:-251645952;mso-width-relative:page;mso-height-relative:page;" filled="f" stroked="f" coordsize="21600,21600" o:gfxdata="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Q65/C2wAAAA8BAAAPAAAAAAAAAAEAIAAAACIAAABkcnMvZG93bnJldi54bWxQSwECFAAUAAAA&#10;CACHTuJA9X6w1rIBAAB1AwAADgAAAAAAAAABACAAAAAq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E1BBE25">
                    <w:pPr>
                      <w:spacing w:before="1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2"/>
                      </w:rPr>
                      <w:t>8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151E45"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7377430</wp:posOffset>
              </wp:positionH>
              <wp:positionV relativeFrom="page">
                <wp:posOffset>9844405</wp:posOffset>
              </wp:positionV>
              <wp:extent cx="158750" cy="180340"/>
              <wp:effectExtent l="0" t="0" r="0" b="0"/>
              <wp:wrapNone/>
              <wp:docPr id="17" name="Text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A22949"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2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7" o:spid="_x0000_s1026" o:spt="202" type="#_x0000_t202" style="position:absolute;left:0pt;margin-left:580.9pt;margin-top:775.15pt;height:14.2pt;width:12.5pt;mso-position-horizontal-relative:page;mso-position-vertical-relative:page;z-index:-251644928;mso-width-relative:page;mso-height-relative:page;" filled="f" stroked="f" coordsize="21600,21600" o:gfxdata="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x3R3w2wAAAA8BAAAPAAAAAAAAAAEAIAAAACIAAABkcnMvZG93bnJldi54bWxQSwECFAAUAAAA&#10;CACHTuJAN1fUmbIBAAB1AwAADgAAAAAAAAABACAAAAAq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FA22949">
                    <w:pPr>
                      <w:spacing w:before="1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2"/>
                      </w:rPr>
                      <w:t>9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356E97"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7277100</wp:posOffset>
              </wp:positionH>
              <wp:positionV relativeFrom="page">
                <wp:posOffset>9841230</wp:posOffset>
              </wp:positionV>
              <wp:extent cx="226695" cy="187960"/>
              <wp:effectExtent l="0" t="0" r="0" b="0"/>
              <wp:wrapNone/>
              <wp:docPr id="19" name="Text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69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89AD6E"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rebuchet MS"/>
                              <w:sz w:val="22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rFonts w:ascii="Trebuchet MS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9" o:spid="_x0000_s1026" o:spt="202" type="#_x0000_t202" style="position:absolute;left:0pt;margin-left:573pt;margin-top:774.9pt;height:14.8pt;width:17.85pt;mso-position-horizontal-relative:page;mso-position-vertical-relative:page;z-index:-251644928;mso-width-relative:page;mso-height-relative:page;" filled="f" stroked="f" coordsize="21600,21600" o:gfxdata="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/ABK7NsAAAAPAQAADwAAAAAAAAABACAAAAAiAAAAZHJzL2Rvd25yZXYueG1sUEsBAhQAFAAA&#10;AAgAh07iQNb49vKzAQAAdQMAAA4AAAAAAAAAAQAgAAAAKg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389AD6E">
                    <w:pPr>
                      <w:spacing w:before="20"/>
                      <w:ind w:left="6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  <w:sz w:val="22"/>
                      </w:rPr>
                      <w:t>10</w:t>
                    </w:r>
                    <w:r>
                      <w:rPr>
                        <w:rFonts w:ascii="Trebuchet MS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20E90B"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7313930</wp:posOffset>
              </wp:positionH>
              <wp:positionV relativeFrom="page">
                <wp:posOffset>9807575</wp:posOffset>
              </wp:positionV>
              <wp:extent cx="233045" cy="198755"/>
              <wp:effectExtent l="0" t="0" r="0" b="0"/>
              <wp:wrapNone/>
              <wp:docPr id="21" name="Text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04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6856E3">
                          <w:pPr>
                            <w:spacing w:before="40"/>
                            <w:ind w:left="84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1" o:spid="_x0000_s1026" o:spt="202" type="#_x0000_t202" style="position:absolute;left:0pt;margin-left:575.9pt;margin-top:772.25pt;height:15.65pt;width:18.35pt;mso-position-horizontal-relative:page;mso-position-vertical-relative:page;z-index:-251643904;mso-width-relative:page;mso-height-relative:page;" filled="f" stroked="f" coordsize="21600,21600" o:gfxdata="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SZmx79sAAAAPAQAADwAAAAAAAAABACAAAAAiAAAAZHJzL2Rvd25yZXYueG1sUEsBAhQAFAAA&#10;AAgAh07iQJLeHYuzAQAAdQMAAA4AAAAAAAAAAQAgAAAAKg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6856E3">
                    <w:pPr>
                      <w:spacing w:before="40"/>
                      <w:ind w:left="8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13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5"/>
      <w:numFmt w:val="decimal"/>
      <w:lvlText w:val="%1"/>
      <w:lvlJc w:val="left"/>
      <w:pPr>
        <w:ind w:left="509" w:hanging="418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509" w:hanging="41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7"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91" w:hanging="143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774" w:hanging="143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11" w:hanging="143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48" w:hanging="143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85" w:hanging="143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22" w:hanging="143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59" w:hanging="1439"/>
      </w:pPr>
      <w:rPr>
        <w:rFonts w:hint="default"/>
        <w:lang w:val="ru-RU" w:eastAsia="en-US" w:bidi="ar-SA"/>
      </w:rPr>
    </w:lvl>
  </w:abstractNum>
  <w:abstractNum w:abstractNumId="1">
    <w:nsid w:val="9C8AC8EF"/>
    <w:multiLevelType w:val="multilevel"/>
    <w:tmpl w:val="9C8AC8EF"/>
    <w:lvl w:ilvl="0" w:tentative="0">
      <w:start w:val="0"/>
      <w:numFmt w:val="bullet"/>
      <w:lvlText w:val="-"/>
      <w:lvlJc w:val="left"/>
      <w:pPr>
        <w:ind w:left="788" w:hanging="3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91" w:hanging="3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46" w:hanging="3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02" w:hanging="3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8" w:hanging="3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13" w:hanging="3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69" w:hanging="3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24" w:hanging="356"/>
      </w:pPr>
      <w:rPr>
        <w:rFonts w:hint="default"/>
        <w:lang w:val="ru-RU" w:eastAsia="en-US" w:bidi="ar-SA"/>
      </w:rPr>
    </w:lvl>
  </w:abstractNum>
  <w:abstractNum w:abstractNumId="2">
    <w:nsid w:val="B0F1ACD9"/>
    <w:multiLevelType w:val="multilevel"/>
    <w:tmpl w:val="B0F1ACD9"/>
    <w:lvl w:ilvl="0" w:tentative="0">
      <w:start w:val="0"/>
      <w:numFmt w:val="bullet"/>
      <w:lvlText w:val="-"/>
      <w:lvlJc w:val="left"/>
      <w:pPr>
        <w:ind w:left="579" w:hanging="37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13" w:hanging="3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46" w:hanging="3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80" w:hanging="3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3" w:hanging="3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47" w:hanging="3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80" w:hanging="3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13" w:hanging="3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47" w:hanging="371"/>
      </w:pPr>
      <w:rPr>
        <w:rFonts w:hint="default"/>
        <w:lang w:val="ru-RU" w:eastAsia="en-US" w:bidi="ar-SA"/>
      </w:rPr>
    </w:lvl>
  </w:abstractNum>
  <w:abstractNum w:abstractNumId="3">
    <w:nsid w:val="B5E306ED"/>
    <w:multiLevelType w:val="multilevel"/>
    <w:tmpl w:val="B5E306ED"/>
    <w:lvl w:ilvl="0" w:tentative="0">
      <w:start w:val="5"/>
      <w:numFmt w:val="decimal"/>
      <w:lvlText w:val="%1"/>
      <w:lvlJc w:val="left"/>
      <w:pPr>
        <w:ind w:left="92" w:hanging="1355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92" w:hanging="1355"/>
        <w:jc w:val="left"/>
      </w:pPr>
      <w:rPr>
        <w:rFonts w:hint="default"/>
        <w:lang w:val="ru-RU" w:eastAsia="en-US" w:bidi="ar-SA"/>
      </w:rPr>
    </w:lvl>
    <w:lvl w:ilvl="2" w:tentative="0">
      <w:start w:val="3"/>
      <w:numFmt w:val="decimal"/>
      <w:lvlText w:val="%1.%2.%3."/>
      <w:lvlJc w:val="left"/>
      <w:pPr>
        <w:ind w:left="92" w:hanging="135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1536" w:hanging="71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8" w:hanging="7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0" w:hanging="7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03" w:hanging="7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76" w:hanging="7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48" w:hanging="710"/>
      </w:pPr>
      <w:rPr>
        <w:rFonts w:hint="default"/>
        <w:lang w:val="ru-RU" w:eastAsia="en-US" w:bidi="ar-SA"/>
      </w:rPr>
    </w:lvl>
  </w:abstractNum>
  <w:abstractNum w:abstractNumId="4">
    <w:nsid w:val="BF205925"/>
    <w:multiLevelType w:val="multilevel"/>
    <w:tmpl w:val="BF205925"/>
    <w:lvl w:ilvl="0" w:tentative="0">
      <w:start w:val="5"/>
      <w:numFmt w:val="decimal"/>
      <w:lvlText w:val="%1"/>
      <w:lvlJc w:val="left"/>
      <w:pPr>
        <w:ind w:left="496" w:hanging="395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496" w:hanging="395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8"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96" w:hanging="53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773" w:hanging="53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09" w:hanging="53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46" w:hanging="53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82" w:hanging="53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19" w:hanging="53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55" w:hanging="539"/>
      </w:pPr>
      <w:rPr>
        <w:rFonts w:hint="default"/>
        <w:lang w:val="ru-RU" w:eastAsia="en-US" w:bidi="ar-SA"/>
      </w:rPr>
    </w:lvl>
  </w:abstractNum>
  <w:abstractNum w:abstractNumId="5">
    <w:nsid w:val="C8879AEF"/>
    <w:multiLevelType w:val="multilevel"/>
    <w:tmpl w:val="C8879AEF"/>
    <w:lvl w:ilvl="0" w:tentative="0">
      <w:start w:val="5"/>
      <w:numFmt w:val="decimal"/>
      <w:lvlText w:val="%1"/>
      <w:lvlJc w:val="left"/>
      <w:pPr>
        <w:ind w:left="111" w:hanging="595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111" w:hanging="595"/>
        <w:jc w:val="left"/>
      </w:pPr>
      <w:rPr>
        <w:rFonts w:hint="default"/>
        <w:lang w:val="ru-RU" w:eastAsia="en-US" w:bidi="ar-SA"/>
      </w:rPr>
    </w:lvl>
    <w:lvl w:ilvl="2" w:tentative="0">
      <w:start w:val="4"/>
      <w:numFmt w:val="decimal"/>
      <w:lvlText w:val="%1.%2.%3"/>
      <w:lvlJc w:val="left"/>
      <w:pPr>
        <w:ind w:left="111" w:hanging="59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7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12" w:hanging="59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77" w:hanging="59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41" w:hanging="59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5" w:hanging="59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70" w:hanging="59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34" w:hanging="595"/>
      </w:pPr>
      <w:rPr>
        <w:rFonts w:hint="default"/>
        <w:lang w:val="ru-RU" w:eastAsia="en-US" w:bidi="ar-SA"/>
      </w:rPr>
    </w:lvl>
  </w:abstractNum>
  <w:abstractNum w:abstractNumId="6">
    <w:nsid w:val="CF092B84"/>
    <w:multiLevelType w:val="multilevel"/>
    <w:tmpl w:val="CF092B84"/>
    <w:lvl w:ilvl="0" w:tentative="0">
      <w:start w:val="3"/>
      <w:numFmt w:val="decimal"/>
      <w:lvlText w:val="%1"/>
      <w:lvlJc w:val="left"/>
      <w:pPr>
        <w:ind w:left="737" w:hanging="679"/>
        <w:jc w:val="left"/>
      </w:pPr>
      <w:rPr>
        <w:rFonts w:hint="default"/>
        <w:lang w:val="ru-RU" w:eastAsia="en-US" w:bidi="ar-SA"/>
      </w:rPr>
    </w:lvl>
    <w:lvl w:ilvl="1" w:tentative="0">
      <w:start w:val="7"/>
      <w:numFmt w:val="decimal"/>
      <w:lvlText w:val="%1.%2"/>
      <w:lvlJc w:val="left"/>
      <w:pPr>
        <w:ind w:left="737" w:hanging="679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."/>
      <w:lvlJc w:val="left"/>
      <w:pPr>
        <w:ind w:left="737" w:hanging="6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48" w:hanging="6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17" w:hanging="6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87" w:hanging="6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56" w:hanging="6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25" w:hanging="6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5" w:hanging="679"/>
      </w:pPr>
      <w:rPr>
        <w:rFonts w:hint="default"/>
        <w:lang w:val="ru-RU" w:eastAsia="en-US" w:bidi="ar-SA"/>
      </w:rPr>
    </w:lvl>
  </w:abstractNum>
  <w:abstractNum w:abstractNumId="7">
    <w:nsid w:val="D7F9FE59"/>
    <w:multiLevelType w:val="multilevel"/>
    <w:tmpl w:val="D7F9FE59"/>
    <w:lvl w:ilvl="0" w:tentative="0">
      <w:start w:val="0"/>
      <w:numFmt w:val="bullet"/>
      <w:lvlText w:val="-"/>
      <w:lvlJc w:val="left"/>
      <w:pPr>
        <w:ind w:left="788" w:hanging="3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93" w:hanging="3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49" w:hanging="3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06" w:hanging="3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62" w:hanging="3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19" w:hanging="3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5" w:hanging="3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32" w:hanging="356"/>
      </w:pPr>
      <w:rPr>
        <w:rFonts w:hint="default"/>
        <w:lang w:val="ru-RU" w:eastAsia="en-US" w:bidi="ar-SA"/>
      </w:rPr>
    </w:lvl>
  </w:abstractNum>
  <w:abstractNum w:abstractNumId="8">
    <w:nsid w:val="DCBA6B53"/>
    <w:multiLevelType w:val="multilevel"/>
    <w:tmpl w:val="DCBA6B53"/>
    <w:lvl w:ilvl="0" w:tentative="0">
      <w:start w:val="0"/>
      <w:numFmt w:val="bullet"/>
      <w:lvlText w:val="-"/>
      <w:lvlJc w:val="left"/>
      <w:pPr>
        <w:ind w:left="447" w:hanging="371"/>
      </w:pPr>
      <w:rPr>
        <w:rFonts w:hint="default" w:ascii="Times New Roman" w:hAnsi="Times New Roman" w:eastAsia="Times New Roman" w:cs="Times New Roman"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25" w:hanging="3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0" w:hanging="3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95" w:hanging="3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80" w:hanging="3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66" w:hanging="3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51" w:hanging="3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6" w:hanging="3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21" w:hanging="371"/>
      </w:pPr>
      <w:rPr>
        <w:rFonts w:hint="default"/>
        <w:lang w:val="ru-RU" w:eastAsia="en-US" w:bidi="ar-SA"/>
      </w:rPr>
    </w:lvl>
  </w:abstractNum>
  <w:abstractNum w:abstractNumId="9">
    <w:nsid w:val="F4B5D9F5"/>
    <w:multiLevelType w:val="multilevel"/>
    <w:tmpl w:val="F4B5D9F5"/>
    <w:lvl w:ilvl="0" w:tentative="0">
      <w:start w:val="0"/>
      <w:numFmt w:val="bullet"/>
      <w:lvlText w:val="-"/>
      <w:lvlJc w:val="left"/>
      <w:pPr>
        <w:ind w:left="754" w:hanging="34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13" w:hanging="34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66" w:hanging="34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19" w:hanging="34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72" w:hanging="34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26" w:hanging="34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79" w:hanging="34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32" w:hanging="34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85" w:hanging="347"/>
      </w:pPr>
      <w:rPr>
        <w:rFonts w:hint="default"/>
        <w:lang w:val="ru-RU" w:eastAsia="en-US" w:bidi="ar-SA"/>
      </w:rPr>
    </w:lvl>
  </w:abstractNum>
  <w:abstractNum w:abstractNumId="1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46" w:hanging="231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8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420" w:hanging="361"/>
        <w:jc w:val="left"/>
      </w:pPr>
      <w:rPr>
        <w:rFonts w:hint="default"/>
        <w:spacing w:val="0"/>
        <w:w w:val="9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765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4"/>
        <w:w w:val="99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0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0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0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0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593" w:hanging="361"/>
      </w:pPr>
      <w:rPr>
        <w:rFonts w:hint="default"/>
        <w:lang w:val="ru-RU" w:eastAsia="en-US" w:bidi="ar-SA"/>
      </w:rPr>
    </w:lvl>
  </w:abstractNum>
  <w:abstractNum w:abstractNumId="11">
    <w:nsid w:val="0248C179"/>
    <w:multiLevelType w:val="multilevel"/>
    <w:tmpl w:val="0248C179"/>
    <w:lvl w:ilvl="0" w:tentative="0">
      <w:start w:val="5"/>
      <w:numFmt w:val="decimal"/>
      <w:lvlText w:val="%1"/>
      <w:lvlJc w:val="left"/>
      <w:pPr>
        <w:ind w:left="86" w:hanging="635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86" w:hanging="635"/>
        <w:jc w:val="left"/>
      </w:pPr>
      <w:rPr>
        <w:rFonts w:hint="default"/>
        <w:lang w:val="ru-RU" w:eastAsia="en-US" w:bidi="ar-SA"/>
      </w:rPr>
    </w:lvl>
    <w:lvl w:ilvl="2" w:tentative="0">
      <w:start w:val="9"/>
      <w:numFmt w:val="decimal"/>
      <w:lvlText w:val="%1.%2.%3."/>
      <w:lvlJc w:val="left"/>
      <w:pPr>
        <w:ind w:left="86" w:hanging="63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76" w:hanging="63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41" w:hanging="63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07" w:hanging="63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72" w:hanging="63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37" w:hanging="63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03" w:hanging="635"/>
      </w:pPr>
      <w:rPr>
        <w:rFonts w:hint="default"/>
        <w:lang w:val="ru-RU" w:eastAsia="en-US" w:bidi="ar-SA"/>
      </w:rPr>
    </w:lvl>
  </w:abstractNum>
  <w:abstractNum w:abstractNumId="12">
    <w:nsid w:val="03D62ECE"/>
    <w:multiLevelType w:val="multilevel"/>
    <w:tmpl w:val="03D62ECE"/>
    <w:lvl w:ilvl="0" w:tentative="0">
      <w:start w:val="0"/>
      <w:numFmt w:val="bullet"/>
      <w:lvlText w:val="-"/>
      <w:lvlJc w:val="left"/>
      <w:pPr>
        <w:ind w:left="486" w:hanging="371"/>
      </w:pPr>
      <w:rPr>
        <w:rFonts w:hint="default" w:ascii="Times New Roman" w:hAnsi="Times New Roman" w:eastAsia="Times New Roman" w:cs="Times New Roman"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61" w:hanging="3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42" w:hanging="3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24" w:hanging="3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05" w:hanging="3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87" w:hanging="3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68" w:hanging="3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49" w:hanging="3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31" w:hanging="371"/>
      </w:pPr>
      <w:rPr>
        <w:rFonts w:hint="default"/>
        <w:lang w:val="ru-RU" w:eastAsia="en-US" w:bidi="ar-SA"/>
      </w:rPr>
    </w:lvl>
  </w:abstractNum>
  <w:abstractNum w:abstractNumId="13">
    <w:nsid w:val="0E640482"/>
    <w:multiLevelType w:val="multilevel"/>
    <w:tmpl w:val="0E640482"/>
    <w:lvl w:ilvl="0" w:tentative="0">
      <w:start w:val="0"/>
      <w:numFmt w:val="bullet"/>
      <w:lvlText w:val="-"/>
      <w:lvlJc w:val="left"/>
      <w:pPr>
        <w:ind w:left="749" w:hanging="35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97" w:hanging="35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55" w:hanging="35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13" w:hanging="35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71" w:hanging="35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29" w:hanging="35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6" w:hanging="35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44" w:hanging="35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02" w:hanging="355"/>
      </w:pPr>
      <w:rPr>
        <w:rFonts w:hint="default"/>
        <w:lang w:val="ru-RU" w:eastAsia="en-US" w:bidi="ar-SA"/>
      </w:rPr>
    </w:lvl>
  </w:abstractNum>
  <w:abstractNum w:abstractNumId="14">
    <w:nsid w:val="2470EC97"/>
    <w:multiLevelType w:val="multilevel"/>
    <w:tmpl w:val="2470EC97"/>
    <w:lvl w:ilvl="0" w:tentative="0">
      <w:start w:val="5"/>
      <w:numFmt w:val="decimal"/>
      <w:lvlText w:val="%1"/>
      <w:lvlJc w:val="left"/>
      <w:pPr>
        <w:ind w:left="563" w:hanging="529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."/>
      <w:lvlJc w:val="left"/>
      <w:pPr>
        <w:ind w:left="563" w:hanging="529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7"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431" w:hanging="69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1668" w:hanging="88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6"/>
        <w:w w:val="100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40" w:hanging="8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60" w:hanging="8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86" w:hanging="8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112" w:hanging="8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839" w:hanging="882"/>
      </w:pPr>
      <w:rPr>
        <w:rFonts w:hint="default"/>
        <w:lang w:val="ru-RU" w:eastAsia="en-US" w:bidi="ar-SA"/>
      </w:rPr>
    </w:lvl>
  </w:abstractNum>
  <w:abstractNum w:abstractNumId="15">
    <w:nsid w:val="25B654F3"/>
    <w:multiLevelType w:val="multilevel"/>
    <w:tmpl w:val="25B654F3"/>
    <w:lvl w:ilvl="0" w:tentative="0">
      <w:start w:val="5"/>
      <w:numFmt w:val="decimal"/>
      <w:lvlText w:val="%1"/>
      <w:lvlJc w:val="left"/>
      <w:pPr>
        <w:ind w:left="1278" w:hanging="769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1278" w:hanging="769"/>
        <w:jc w:val="left"/>
      </w:pPr>
      <w:rPr>
        <w:rFonts w:hint="default"/>
        <w:lang w:val="ru-RU" w:eastAsia="en-US" w:bidi="ar-SA"/>
      </w:rPr>
    </w:lvl>
    <w:lvl w:ilvl="2" w:tentative="0">
      <w:start w:val="7"/>
      <w:numFmt w:val="decimal"/>
      <w:lvlText w:val="%1.%2.%3"/>
      <w:lvlJc w:val="left"/>
      <w:pPr>
        <w:ind w:left="1278" w:hanging="769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1278" w:hanging="76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80" w:hanging="76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55" w:hanging="76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30" w:hanging="76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05" w:hanging="76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0" w:hanging="769"/>
      </w:pPr>
      <w:rPr>
        <w:rFonts w:hint="default"/>
        <w:lang w:val="ru-RU" w:eastAsia="en-US" w:bidi="ar-SA"/>
      </w:rPr>
    </w:lvl>
  </w:abstractNum>
  <w:abstractNum w:abstractNumId="16">
    <w:nsid w:val="2A8F537B"/>
    <w:multiLevelType w:val="multilevel"/>
    <w:tmpl w:val="2A8F537B"/>
    <w:lvl w:ilvl="0" w:tentative="0">
      <w:start w:val="5"/>
      <w:numFmt w:val="decimal"/>
      <w:lvlText w:val="%1"/>
      <w:lvlJc w:val="left"/>
      <w:pPr>
        <w:ind w:left="1382" w:hanging="585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1382" w:hanging="585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1382" w:hanging="58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6"/>
        <w:w w:val="100"/>
        <w:sz w:val="24"/>
        <w:szCs w:val="24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91" w:hanging="148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98" w:hanging="148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37" w:hanging="148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76" w:hanging="148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16" w:hanging="148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55" w:hanging="1485"/>
      </w:pPr>
      <w:rPr>
        <w:rFonts w:hint="default"/>
        <w:lang w:val="ru-RU" w:eastAsia="en-US" w:bidi="ar-SA"/>
      </w:rPr>
    </w:lvl>
  </w:abstractNum>
  <w:abstractNum w:abstractNumId="17">
    <w:nsid w:val="46A08BB8"/>
    <w:multiLevelType w:val="multilevel"/>
    <w:tmpl w:val="46A08BB8"/>
    <w:lvl w:ilvl="0" w:tentative="0">
      <w:start w:val="0"/>
      <w:numFmt w:val="bullet"/>
      <w:lvlText w:val="-"/>
      <w:lvlJc w:val="left"/>
      <w:pPr>
        <w:ind w:left="467" w:hanging="3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45" w:hanging="36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31" w:hanging="36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17" w:hanging="36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03" w:hanging="36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89" w:hanging="36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4" w:hanging="36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60" w:hanging="36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46" w:hanging="366"/>
      </w:pPr>
      <w:rPr>
        <w:rFonts w:hint="default"/>
        <w:lang w:val="ru-RU" w:eastAsia="en-US" w:bidi="ar-SA"/>
      </w:rPr>
    </w:lvl>
  </w:abstractNum>
  <w:abstractNum w:abstractNumId="18">
    <w:nsid w:val="4C1BAE26"/>
    <w:multiLevelType w:val="multilevel"/>
    <w:tmpl w:val="4C1BAE26"/>
    <w:lvl w:ilvl="0" w:tentative="0">
      <w:start w:val="5"/>
      <w:numFmt w:val="decimal"/>
      <w:lvlText w:val="%1"/>
      <w:lvlJc w:val="left"/>
      <w:pPr>
        <w:ind w:left="102" w:hanging="547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102" w:hanging="547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102" w:hanging="54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59" w:hanging="54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13" w:hanging="54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66" w:hanging="54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19" w:hanging="54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3" w:hanging="54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26" w:hanging="547"/>
      </w:pPr>
      <w:rPr>
        <w:rFonts w:hint="default"/>
        <w:lang w:val="ru-RU" w:eastAsia="en-US" w:bidi="ar-SA"/>
      </w:rPr>
    </w:lvl>
  </w:abstractNum>
  <w:abstractNum w:abstractNumId="19">
    <w:nsid w:val="4D4DC07F"/>
    <w:multiLevelType w:val="multilevel"/>
    <w:tmpl w:val="4D4DC07F"/>
    <w:lvl w:ilvl="0" w:tentative="0">
      <w:start w:val="5"/>
      <w:numFmt w:val="decimal"/>
      <w:lvlText w:val="%1"/>
      <w:lvlJc w:val="left"/>
      <w:pPr>
        <w:ind w:left="102" w:hanging="1350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102" w:hanging="1350"/>
        <w:jc w:val="left"/>
      </w:pPr>
      <w:rPr>
        <w:rFonts w:hint="default"/>
        <w:lang w:val="ru-RU" w:eastAsia="en-US" w:bidi="ar-SA"/>
      </w:rPr>
    </w:lvl>
    <w:lvl w:ilvl="2" w:tentative="0">
      <w:start w:val="6"/>
      <w:numFmt w:val="decimal"/>
      <w:lvlText w:val="%1.%2.%3."/>
      <w:lvlJc w:val="left"/>
      <w:pPr>
        <w:ind w:left="102" w:hanging="135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97" w:hanging="79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6"/>
        <w:w w:val="100"/>
        <w:sz w:val="24"/>
        <w:szCs w:val="24"/>
        <w:lang w:val="ru-RU" w:eastAsia="en-US" w:bidi="ar-SA"/>
      </w:rPr>
    </w:lvl>
    <w:lvl w:ilvl="4" w:tentative="0">
      <w:start w:val="2"/>
      <w:numFmt w:val="decimal"/>
      <w:lvlText w:val="%5"/>
      <w:lvlJc w:val="left"/>
      <w:pPr>
        <w:ind w:left="1667" w:hanging="1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222" w:hanging="1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503" w:hanging="1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84" w:hanging="1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65" w:hanging="179"/>
      </w:pPr>
      <w:rPr>
        <w:rFonts w:hint="default"/>
        <w:lang w:val="ru-RU" w:eastAsia="en-US" w:bidi="ar-SA"/>
      </w:rPr>
    </w:lvl>
  </w:abstractNum>
  <w:abstractNum w:abstractNumId="20">
    <w:nsid w:val="59ADCABA"/>
    <w:multiLevelType w:val="multilevel"/>
    <w:tmpl w:val="59ADCABA"/>
    <w:lvl w:ilvl="0" w:tentative="0">
      <w:start w:val="0"/>
      <w:numFmt w:val="bullet"/>
      <w:lvlText w:val="-"/>
      <w:lvlJc w:val="left"/>
      <w:pPr>
        <w:ind w:left="817" w:hanging="35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10" w:hanging="35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01" w:hanging="35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92" w:hanging="35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83" w:hanging="35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4" w:hanging="35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65" w:hanging="35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35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47" w:hanging="355"/>
      </w:pPr>
      <w:rPr>
        <w:rFonts w:hint="default"/>
        <w:lang w:val="ru-RU" w:eastAsia="en-US" w:bidi="ar-SA"/>
      </w:rPr>
    </w:lvl>
  </w:abstractNum>
  <w:abstractNum w:abstractNumId="21">
    <w:nsid w:val="5A241D34"/>
    <w:multiLevelType w:val="multilevel"/>
    <w:tmpl w:val="5A241D34"/>
    <w:lvl w:ilvl="0" w:tentative="0">
      <w:start w:val="0"/>
      <w:numFmt w:val="bullet"/>
      <w:lvlText w:val="-"/>
      <w:lvlJc w:val="left"/>
      <w:pPr>
        <w:ind w:left="547" w:hanging="371"/>
      </w:pPr>
      <w:rPr>
        <w:rFonts w:hint="default" w:ascii="Times New Roman" w:hAnsi="Times New Roman" w:eastAsia="Times New Roman" w:cs="Times New Roman"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21" w:hanging="3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03" w:hanging="3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84" w:hanging="3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66" w:hanging="3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47" w:hanging="3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29" w:hanging="3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10" w:hanging="3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92" w:hanging="371"/>
      </w:pPr>
      <w:rPr>
        <w:rFonts w:hint="default"/>
        <w:lang w:val="ru-RU" w:eastAsia="en-US" w:bidi="ar-SA"/>
      </w:rPr>
    </w:lvl>
  </w:abstractNum>
  <w:abstractNum w:abstractNumId="22">
    <w:nsid w:val="60382F6E"/>
    <w:multiLevelType w:val="multilevel"/>
    <w:tmpl w:val="60382F6E"/>
    <w:lvl w:ilvl="0" w:tentative="0">
      <w:start w:val="0"/>
      <w:numFmt w:val="bullet"/>
      <w:lvlText w:val="-"/>
      <w:lvlJc w:val="left"/>
      <w:pPr>
        <w:ind w:left="524" w:hanging="371"/>
      </w:pPr>
      <w:rPr>
        <w:rFonts w:hint="default" w:ascii="Times New Roman" w:hAnsi="Times New Roman" w:eastAsia="Times New Roman" w:cs="Times New Roman"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31" w:hanging="3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42" w:hanging="3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3" w:hanging="3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65" w:hanging="3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76" w:hanging="3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87" w:hanging="3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99" w:hanging="3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10" w:hanging="371"/>
      </w:pPr>
      <w:rPr>
        <w:rFonts w:hint="default"/>
        <w:lang w:val="ru-RU" w:eastAsia="en-US" w:bidi="ar-SA"/>
      </w:rPr>
    </w:lvl>
  </w:abstractNum>
  <w:abstractNum w:abstractNumId="23">
    <w:nsid w:val="72183CF9"/>
    <w:multiLevelType w:val="multilevel"/>
    <w:tmpl w:val="72183CF9"/>
    <w:lvl w:ilvl="0" w:tentative="0">
      <w:start w:val="5"/>
      <w:numFmt w:val="decimal"/>
      <w:lvlText w:val="%1"/>
      <w:lvlJc w:val="left"/>
      <w:pPr>
        <w:ind w:left="1378" w:hanging="88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1378" w:hanging="880"/>
        <w:jc w:val="left"/>
      </w:pPr>
      <w:rPr>
        <w:rFonts w:hint="default"/>
        <w:lang w:val="ru-RU" w:eastAsia="en-US" w:bidi="ar-SA"/>
      </w:rPr>
    </w:lvl>
    <w:lvl w:ilvl="2" w:tentative="0">
      <w:start w:val="8"/>
      <w:numFmt w:val="decimal"/>
      <w:lvlText w:val="%1.%2.%3"/>
      <w:lvlJc w:val="left"/>
      <w:pPr>
        <w:ind w:left="1378" w:hanging="880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1378" w:hanging="88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6"/>
        <w:w w:val="100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40" w:hanging="8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05" w:hanging="8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70" w:hanging="8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35" w:hanging="8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00" w:hanging="880"/>
      </w:pPr>
      <w:rPr>
        <w:rFonts w:hint="default"/>
        <w:lang w:val="ru-RU" w:eastAsia="en-US" w:bidi="ar-SA"/>
      </w:rPr>
    </w:lvl>
  </w:abstractNum>
  <w:abstractNum w:abstractNumId="24">
    <w:nsid w:val="7C246926"/>
    <w:multiLevelType w:val="multilevel"/>
    <w:tmpl w:val="7C246926"/>
    <w:lvl w:ilvl="0" w:tentative="0">
      <w:start w:val="5"/>
      <w:numFmt w:val="decimal"/>
      <w:lvlText w:val="%1"/>
      <w:lvlJc w:val="left"/>
      <w:pPr>
        <w:ind w:left="92" w:hanging="483"/>
        <w:jc w:val="left"/>
      </w:pPr>
      <w:rPr>
        <w:rFonts w:hint="default"/>
        <w:lang w:val="ru-RU" w:eastAsia="en-US" w:bidi="ar-SA"/>
      </w:rPr>
    </w:lvl>
    <w:lvl w:ilvl="1" w:tentative="0">
      <w:start w:val="6"/>
      <w:numFmt w:val="decimal"/>
      <w:lvlText w:val="%1.%2."/>
      <w:lvlJc w:val="left"/>
      <w:pPr>
        <w:ind w:left="92" w:hanging="4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5"/>
        <w:w w:val="98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63" w:hanging="4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44" w:hanging="4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26" w:hanging="4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08" w:hanging="4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89" w:hanging="4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71" w:hanging="4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52" w:hanging="483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6"/>
  </w:num>
  <w:num w:numId="3">
    <w:abstractNumId w:val="20"/>
  </w:num>
  <w:num w:numId="4">
    <w:abstractNumId w:val="4"/>
  </w:num>
  <w:num w:numId="5">
    <w:abstractNumId w:val="3"/>
  </w:num>
  <w:num w:numId="6">
    <w:abstractNumId w:val="12"/>
  </w:num>
  <w:num w:numId="7">
    <w:abstractNumId w:val="15"/>
  </w:num>
  <w:num w:numId="8">
    <w:abstractNumId w:val="23"/>
  </w:num>
  <w:num w:numId="9">
    <w:abstractNumId w:val="11"/>
  </w:num>
  <w:num w:numId="10">
    <w:abstractNumId w:val="0"/>
  </w:num>
  <w:num w:numId="11">
    <w:abstractNumId w:val="16"/>
  </w:num>
  <w:num w:numId="12">
    <w:abstractNumId w:val="21"/>
  </w:num>
  <w:num w:numId="13">
    <w:abstractNumId w:val="5"/>
  </w:num>
  <w:num w:numId="14">
    <w:abstractNumId w:val="19"/>
  </w:num>
  <w:num w:numId="15">
    <w:abstractNumId w:val="9"/>
  </w:num>
  <w:num w:numId="16">
    <w:abstractNumId w:val="14"/>
  </w:num>
  <w:num w:numId="17">
    <w:abstractNumId w:val="8"/>
  </w:num>
  <w:num w:numId="18">
    <w:abstractNumId w:val="7"/>
  </w:num>
  <w:num w:numId="19">
    <w:abstractNumId w:val="1"/>
  </w:num>
  <w:num w:numId="20">
    <w:abstractNumId w:val="18"/>
  </w:num>
  <w:num w:numId="21">
    <w:abstractNumId w:val="22"/>
  </w:num>
  <w:num w:numId="22">
    <w:abstractNumId w:val="13"/>
  </w:num>
  <w:num w:numId="23">
    <w:abstractNumId w:val="17"/>
  </w:num>
  <w:num w:numId="24">
    <w:abstractNumId w:val="2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320200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line="272" w:lineRule="exact"/>
      <w:ind w:left="99" w:hanging="24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paragraph" w:styleId="3">
    <w:name w:val="heading 2"/>
    <w:basedOn w:val="1"/>
    <w:qFormat/>
    <w:uiPriority w:val="1"/>
    <w:pPr>
      <w:spacing w:line="274" w:lineRule="exact"/>
      <w:ind w:left="71"/>
      <w:jc w:val="center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490" w:hanging="369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9">
    <w:name w:val="Table Paragraph"/>
    <w:basedOn w:val="1"/>
    <w:qFormat/>
    <w:uiPriority w:val="1"/>
    <w:rPr>
      <w:rFonts w:ascii="Times New Roman" w:hAnsi="Times New Roman" w:eastAsia="Times New Roman" w:cs="Times New Roman"/>
      <w:lang w:val="ru-RU" w:eastAsia="en-US" w:bidi="ar-SA"/>
    </w:rPr>
  </w:style>
  <w:style w:type="paragraph" w:styleId="10">
    <w:name w:val="No Spacing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18.png"/><Relationship Id="rId36" Type="http://schemas.openxmlformats.org/officeDocument/2006/relationships/image" Target="media/image17.png"/><Relationship Id="rId35" Type="http://schemas.openxmlformats.org/officeDocument/2006/relationships/image" Target="media/image16.png"/><Relationship Id="rId34" Type="http://schemas.openxmlformats.org/officeDocument/2006/relationships/image" Target="media/image15.png"/><Relationship Id="rId33" Type="http://schemas.openxmlformats.org/officeDocument/2006/relationships/image" Target="media/image14.png"/><Relationship Id="rId32" Type="http://schemas.openxmlformats.org/officeDocument/2006/relationships/image" Target="media/image13.png"/><Relationship Id="rId31" Type="http://schemas.openxmlformats.org/officeDocument/2006/relationships/image" Target="media/image12.png"/><Relationship Id="rId30" Type="http://schemas.openxmlformats.org/officeDocument/2006/relationships/image" Target="media/image11.png"/><Relationship Id="rId3" Type="http://schemas.openxmlformats.org/officeDocument/2006/relationships/footnotes" Target="footnotes.xml"/><Relationship Id="rId29" Type="http://schemas.openxmlformats.org/officeDocument/2006/relationships/image" Target="media/image10.png"/><Relationship Id="rId28" Type="http://schemas.openxmlformats.org/officeDocument/2006/relationships/image" Target="media/image9.png"/><Relationship Id="rId27" Type="http://schemas.openxmlformats.org/officeDocument/2006/relationships/image" Target="media/image8.png"/><Relationship Id="rId26" Type="http://schemas.openxmlformats.org/officeDocument/2006/relationships/image" Target="media/image7.png"/><Relationship Id="rId25" Type="http://schemas.openxmlformats.org/officeDocument/2006/relationships/image" Target="media/image6.png"/><Relationship Id="rId24" Type="http://schemas.openxmlformats.org/officeDocument/2006/relationships/image" Target="media/image5.png"/><Relationship Id="rId23" Type="http://schemas.openxmlformats.org/officeDocument/2006/relationships/image" Target="media/image4.png"/><Relationship Id="rId22" Type="http://schemas.openxmlformats.org/officeDocument/2006/relationships/image" Target="media/image3.png"/><Relationship Id="rId21" Type="http://schemas.openxmlformats.org/officeDocument/2006/relationships/image" Target="media/image2.png"/><Relationship Id="rId20" Type="http://schemas.openxmlformats.org/officeDocument/2006/relationships/image" Target="media/image1.png"/><Relationship Id="rId2" Type="http://schemas.openxmlformats.org/officeDocument/2006/relationships/settings" Target="settings.xml"/><Relationship Id="rId19" Type="http://schemas.openxmlformats.org/officeDocument/2006/relationships/theme" Target="theme/theme1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TotalTime>0</TotalTime>
  <ScaleCrop>false</ScaleCrop>
  <LinksUpToDate>false</LinksUpToDate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2025-04-18T12:29:00Z</dcterms:created>
  <dc:creator>user</dc:creator>
  <cp:lastModifiedBy>user</cp:lastModifiedBy>
  <dcterms:modified xsi:type="dcterms:W3CDTF">2025-04-18T12:41:27Z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2019-02-23T00:00:00Z</vt:filetime>
  </property>
  <property fmtid="{D5CDD505-2E9C-101B-9397-08002B2CF9AE}" pid="3" name="LastSaved">
    <vt:filetime>2025-04-18T00:00:00Z</vt:filetime>
  </property>
  <property fmtid="{D5CDD505-2E9C-101B-9397-08002B2CF9AE}" pid="4" name="Producer">
    <vt:lpwstr>3-Heights(TM) PDF Security Shell 4.8.25.2 (http://www.pdf-tools.com)</vt:lpwstr>
  </property>
  <property fmtid="{D5CDD505-2E9C-101B-9397-08002B2CF9AE}" pid="5" name="KSOProductBuildVer">
    <vt:lpwstr>1049-12.2.0.20795</vt:lpwstr>
  </property>
  <property fmtid="{D5CDD505-2E9C-101B-9397-08002B2CF9AE}" pid="6" name="ICV">
    <vt:lpwstr>B315E988355444F19899F6FF138FA3BE_13</vt:lpwstr>
  </property>
</Properties>
</file>